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bd6c" w14:textId="907b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2024 года № 7/28 "О бюджете Коргалжынского сельского округа Коргалжынского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17 марта 2025 года № 5/30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"О бюджете Коргалжынского сельского округа Коргалжынского района на 2025-2027 годы" от 26 декабря 2024 года № 7/28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Коргалжынского сельского округа на 2025-2027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–503 233,7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450 407,7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504 695,7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(-1 462,0)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1 462,0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Коргалжынского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450 407,7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7/28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вышестоящих бюджетов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431 148,7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Коргалжынского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Бонусы административным государственным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ул. Казыбек би 0-1.0 км, ул. М. Жумабаева 0-2.15 км, ул. М. Горький 0-1.46 км, ул. А.Жангельдина 0.4-1.46 км в селе Коргалжын, ул. Абая 0-0,8 км в селе Абай Коргалжынского района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Абая, М.Горький, А.Жангельдина, М.Жумабаева, Казыбек Би в селе Коргалжын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