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3c9d" w14:textId="2df3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19 декабря 2025 года № 1/40.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1 651 057,4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715 397,0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49 520,0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148 617,0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737 523,4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1 742 408,6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31 583,0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77 850,0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46 267,0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(-100,0)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(- 122 834,2)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122 834,2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77 850,0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46 267,0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91 251,2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Коргалжынского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1/45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2026 год предусмотрен объем бюджетной субвенций, передаваемый из областного бюджета в районный бюджет в сумме 321 110,0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2026 предусмотрен объем бюджетной субвенций, передаваемый из районного бюджета в бюджеты сельских округов в сумме 139 539,0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Коргалжынского сельского округа – 4 870,0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сельского округа – 27 169,0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Арыктинского сельского округа – 7 442,0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Карашалгинского сельского округа – 32 040,0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Кенбидайкского сельского округа – 18 684,0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Майшукырского сельского округа – 20 375,0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Кызылсайского сельского округа – 21 746,0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Сабындинского сельского округа – 7 213,0 тысяч тенге..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2026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постановлением акимата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2026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районном бюджете на 2026 год предусмотрены целевые трансферты из районного бюджета бюджетам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 № 1/40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Коргалжынского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ff0000"/>
          <w:sz w:val="28"/>
        </w:rPr>
        <w:t>№ 1/45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1 651 057,4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608 946,1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449 030,1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737 523,4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1 742 408,6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548 151,4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204 936,7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204 936,7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 ы х государственны 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 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286 836,6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- 122 834,2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91 251,2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 № 1/40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3 214 830,0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2 189 932,0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3 214 830,0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 № 1/40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3 592 417,0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2 336 486,0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 № 1/40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2026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 № 1/40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взрывных работ в период паводкоопасного периода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автомобильной дороги районного значения "Коргалжын-Баршино"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2025 года № 1/40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сельских округов на 2026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Коргалжынского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ff0000"/>
          <w:sz w:val="28"/>
        </w:rPr>
        <w:t>№ 1/45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146 805,1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146 805,1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кровли и фасадов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оформление на тему "Исторические личности" (2 шт.)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многопрофильной площадки в селе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Карашалгинский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укреплению плотины в селе Уялы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Арыктинский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Майшукырский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Кенбидаикский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