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da62" w14:textId="345d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Коргалжынскому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14 октября 2025 года № 1/37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Коргалжынскому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 № 1/37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Коргалжынскому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копления на 1-го жителя в год м3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ТБО (тенге без НДС)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транспорти-ровка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Захоро-нение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Сорти-ровка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НДС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одного жителя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юридических и физических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