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ae3c" w14:textId="703a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в Зерендинском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19 сентября 2025 года № 34-252.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30 мая 2025 года № 187 (зарегистрирован в Реестре государственной регистрации нормативных правовых актов под № 36186),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перечень категорий получателей жилищных сертификатов в Зерендинском районе,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"Об определении размера и перечня категорий получателей жилищных сертификатов в Зерендинском районе" от 30 июня 2025 года № 31-237.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34-252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перечень категорий получателей жилищных сертификатов в Зерендинском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Размер жилищного сертификата: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1 500 000 (один миллион пятьсот тысяч) тенге как социальная помощь.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категорий получателей жилищных сертификатов в Зерендинском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семьи, имеющие или воспитывающие детей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многодетные матери, награжденные подвесками "Алтын алқа", "Күміс алқа" или получившие ранее звание "Мать героиня", а также награжденные орденами "Материнская слава" I и II степени, многодетные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 с инвалидностью первой и второй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дети–сироты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5) неполные семьи.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Зерендинского районного маслихата Акмолинской области от 16.02.2026 </w:t>
      </w:r>
      <w:r>
        <w:rPr>
          <w:rFonts w:ascii="Times New Roman"/>
          <w:b w:val="false"/>
          <w:i w:val="false"/>
          <w:color w:val="000000"/>
          <w:sz w:val="28"/>
        </w:rPr>
        <w:t>№ 41-299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