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6899" w14:textId="b106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27 декабря 2024 года № 27-201 "О бюджетах сельских округов, села и бюджете поселка Зерендинского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 июля 2025 года № 32-244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2025–2027 годы" от 27 декабря 2024 года № 27-201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2025–2027 годы, согласно приложениям 1, 1-1, 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65 625,6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69 251,5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3 625,9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2025–2027 годы, согласно приложениям 2, 2-1, 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65 258,4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48 425,5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66 424,5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2025–2027 годы, согласно приложениям 3, 3-1, 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66 275,9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15 349,0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50 926,9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2025–2027 годы, согласно приложениям 4, 4-1, 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484 935,0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159 359,7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11 797,3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313 603,0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487 690,1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2 755,1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2025–2027 годы, согласно приложениям 5, 5-1, 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66 808,1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26 891,5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82 868,2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16 060,1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2025–2027 годы, согласно приложениям 6, 6-1, 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61 807,8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17 841,1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67 537,7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5 729,9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2025–2027 годы, согласно приложениям 7, 7-1, 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75 631,3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80 159,3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4 528,0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2025–2027 годы, согласно приложениям 8, 8-1, 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10 355,0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2025–2027 годы, согласно приложениям 9, 9-1, 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–36 393,0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27 393,0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1 832,8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2025–2027 годы, согласно приложениям 10, 10-1, 10-2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39 172,3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29 172,3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40 336,8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2025–2027 годы, согласно приложениям 11, 11-1, 11-2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38 234,2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2025–2027 годы, согласно приложениям 12, 12-1, 12-2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5 224,7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2025–2027 годы, согласно приложениям 13, 13-1, 13-2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32 104,1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32 226,9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2025–2027 годы, согласно приложениям 14, 14-1, 14-2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33 541,7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34 182,5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2025–2027 годы, согласно приложениям 15, 15-1, 15-2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56 659,9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9 430,0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65 376,1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8 716,2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2025–2027 годы, согласно приложениям 16, 16-1, 16-2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41 461,1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2025–2027 годы, согласно приложениям 17, 17-1, 17-2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27 123,8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2025–2027 годы, согласно приложениям 18, 18-1, 18-2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55 248,3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35 248,3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57 232,0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2025–2027 годы, согласно приложениям 19, 19-1, 19-2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2025–2027 годы, согласно приложениям 20, 20-1, 20-2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62 659,8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54 525,3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62 684,7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2025–2027 годы, согласно приложениям 21, 21-1, 21-2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36 997,5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2025–2027 годы, согласно приложениям 22, 22-1, 22-2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38 289,7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