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8793" w14:textId="2208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Зерендинского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30 июня 2025 года № 31-236. Утратило силу решением Зерендинского районного маслихата Акмолинской области от 24 ноября 2025 года № 36-274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24.11.2025 </w:t>
      </w:r>
      <w:r>
        <w:rPr>
          <w:rFonts w:ascii="Times New Roman"/>
          <w:b w:val="false"/>
          <w:i w:val="false"/>
          <w:color w:val="ff0000"/>
          <w:sz w:val="28"/>
        </w:rPr>
        <w:t>№ 36-274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Зерендинский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Зерендинского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31-236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Зерендинского района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Зерендинского района (далее – специалисты).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Зерендинского района".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15 (пятнадцать) месячных расчетных показателей.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