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d690" w14:textId="974d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Зерендинскому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июня 2025 года № 31-235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Зерендинскому району на 2025-2029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Зерендинскому району на 2025-2029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Зерендинскому району на 2025-2029 годы (далее-План)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(далее-Закон)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скотомогильниках (биометрических ямах)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 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по Зерендинскому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тыс. 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Туполевка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Жаманащи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Канай би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 Канай 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21 366,81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Ортакскому сельскому округе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21 104,46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Сакена Сейфуллина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Малика Габдуллина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Койсалган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 Тюкты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22 939,76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485 594,8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промышлен-ность, транспорт, связи и иного не с/х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66 365,27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36 655,55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сельскому округу имени Канай би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Ортакскому сельскому округе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73 743,75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Сакена Сейфуллина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30 111,76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сельскому округу Малика Габдуллина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32 079,03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764 590,25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 по Зерендинскому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Аккольскому сельскому округу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Туполевка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Айдабол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Жаманащи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Виторовский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Виторовский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Виторовский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Канай би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Канай би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 Канай 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Канай би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Канай би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Канай би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Кусепскому сельскому округу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Гранитный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Кызылсаянский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Кызылсаянский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Кызылсаянский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Кызылегисскому сельскому округу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Кызылегиский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Кызылегиский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Кызылегиский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Еликти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Сакена Сейфуллина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Сакена Сейфуллина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Сакена Сейфуллина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Малика Габдуллина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Малика Габдуллина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Малика Габдуллина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Малика Габдуллина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Малика Габдуллина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Койсалган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Малика Габдуллина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 Тюкты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Малика Габдуллина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Чаглинский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Чаглинский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Чаглинский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Чаглинский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Чаглинский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 сельскому округу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82990,84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Аккольскому сельскому округу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Канай би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Кусепскому сельскому округу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Кызылегисскому сельскому округу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Сакена Сейфуллина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Малика Габдуллина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 сельскому округу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"Асно Кокше"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Мирас 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"Баур-Н"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Берекет-2050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"Namys group"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"Адай"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"Номад Агро-1"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"Мерхан"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ТОО"Мясоперерабатывающий комплекс Бижан"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KZ"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"BAYTAS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КХ Рахат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"Айдобол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01-160-024-041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"Зеренда-Астык"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01-160-024-023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"Викторовское"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"Жолан Аgro"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01-160-024-031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Ландыс Отто Оттович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01-160-024-018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Шкурихина Инна Викторовна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01-160-024-001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Ивахин Агбай Туреханович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01-160-024-016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"Шоккарағай Дән"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01-160-018-044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01-160-018-050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"Даниленко"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"Амангельды"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"Матасов"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"Акжол-2011"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01-160-052-221 01-160-052-218 01-160-052-172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"Алекс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Еленовка Агро-2004"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"Жаксылык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Жана аул"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"Жанат-2004"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"Жылы Тобе-05"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"Зерендинское МТС"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"Интер-терра"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"Обама"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"Проскура"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"РЕАБВи"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"СЖК Компаниясы"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Аида"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ВиАл"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01-160-052-286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"Viktorovskoe GCK"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"Викторовское"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"Хамзин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"МТЖ"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01-160-023-058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"ORION"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01-160-025-003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"Кокшетау Астык Инвест"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01-160-025-011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 Ар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180240003284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"Колос-2014"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"Игілік Астык 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"АлСерАқ"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"Канай Би-1"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"Щучинский гормолзавод"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"Жасканат-Жер"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"Тумалин 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Астык-2"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 "Unicorn crops limited"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01-160-051-063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"Кazgrain feeders"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"Kanai Qarabulaq"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01-160-021-062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 Виктория"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01-160-008-301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"Бокен 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"Альянс Агро Инвест"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"Дихан Плюс"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01-160-060-068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"Қарлы-көл"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"Астық Көкше"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"Агропромэнерго Красного Яра"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"BAYTAS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"Namys group"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"Күміс-Көкше"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"Дихан Плюс"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"Алтын-Дала 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"Берекет-2050"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"АгроПромМех"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"KEREI"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"Майшеке"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"КазАгроЖер"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"Astyk-Jer 2023"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Кокше 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"Сарыөзек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"Умай 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01-160-054-284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"Агро-Люкс-Кокше"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01-160-055-235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 Dala-2019"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"RAZDOLNOE"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"Қос Ел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"Бек-АСС"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"БЕКТЕСИН АЛМАС"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"Умай 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"Сара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"Қызыл-Сая 2050"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"Қызыл-Сая 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"Сельскохозяйственная компания" Север"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 Dala-2019"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01-160-056-076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"Карлы 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"Зеренда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"Коктерек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"Ортагаш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"Рустем 2006"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01-160-022-027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"Дихан Плюс"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"Берекет-2050"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"Бөкен-Тау"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"Namys group"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01-160-058-081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Зерендинскому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Требуемые дополнительные пастбища по Зерендинскому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скотомогильниках (биотермических ямах) по Зерендинскому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(сведения) о скотомогильниках (биотермических ямах)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Канай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(сведения) о сибиреязвенных захоронениях по Зерендинскому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сибире язвенных захоронений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почвы и растительности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Канай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село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Черноземный травянистый сосновый 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Травянистая растительность почва черноземная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 знаки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*53 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69*09 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01-160-005-1669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ПХВ "Ветеринарная станция Зерендинского района"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52*5112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69*16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01-160-009-833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"Ветеринарная станция Зерендинского района"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 по Зерендинскому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 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 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Зерендинскому району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Численность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"Namys Group"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 Шайдуллинович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Токешевич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Абильденов Елемес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Кайрболатылы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Амантаевич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Каматаевич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Азмагамбетов Темирлан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Азмаганбетов Дулат Мухаметович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Алдажанов Шарип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Алдыков Серикбай Куанышевич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 Нурбек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Ерболат Ахметкалиевич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Жаналык Толебаевич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 Ризабек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Каиргельды Барлыбаевич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Куантайгужинович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Бейсенбай Аспентаевич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 Зауре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 Павлина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Алтынбек Кайсарович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Конысбай Баймоллаевич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Бекмаганбетова Карлыгаш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Сайлыбай Тайканович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Акылбек Кайрденович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Ельбергенова Балкеш Кабдошевна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Ерденова Гульмира Кыдырбековна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Ероховец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Есенгалиева Гулгуль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 Орынбаевич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Айтжан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Ефременко Евгений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Аманжолулы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Сеилбек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Жейниковская Тамара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Турлыбай Малгаждарулы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Боранбай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Закирьянов Халымтай Есимович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Темиржанович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Леонидовна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Боранбаевич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Кажуев Хайргельды Бакаивич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Казиденов Бейбитжан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Сатыбай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 Сатыбаевич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Нурболат Кокенович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Камалиева Камшат Канатовна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Камидоллин Бакыт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Камидоллин Жагипар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Егинбай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 Айдарбек Сагиндыкович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Акмарал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Лактюшен Михаил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Ланецкая Валентина Станеславнв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 Аманжол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Тасыбаевич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Макенова Айгуль Айтпаевна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Айдархан Аргынович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Авсяников Михаил Степанович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Акмолдин Коныспай Нуркенович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 Аманжол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 Ертаргын Нургалиевич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Жасулан Ннургалиевич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Амренова Алмагуль Байгазиновна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Байканов Райымбек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Байконуров Кайрат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Абдуллаевич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Абдуллаевич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Ануарбек Касымуратович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Бейсентаев Бауржан Касенжанович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Нурымжан Салимович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Биболдин Анарбек Кабдымаликович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Боканов Арыстанбек Айдарханович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Боканов Сайлаубек Айдарханович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Ботпаев Пазылбек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Тимофеевна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Винокурова Лариса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Гладышко Алексаедр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Гулаженко Василий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Дедикова Наталья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 Владимир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Достанбеков Канат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Дрогонюк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Дятлов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Екибасова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Тулегеновна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Ерзаков Анатолий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Жансериков Болат Есмуханович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Серик Сатыбаевич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Райгуль Аягановна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Радион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Агбай Туреханович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Ильющенко Елена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"Букенова Г.К."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 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Надежда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Кенжегарович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Доскар Нурмуханович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Камзинов Азамат Нурланбекович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Амангельды Елеусизович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Кириловский Анатолий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Кодаров Досымбек Алпысович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Умиржан Негметжанович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Сергей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Максим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Жанбулат Жанабергенович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Курофеев Владимир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Сайранбек Елеусизович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Валериевич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Лукьянчук Василий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Маковей Анжелика Андреевна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Серик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Валерий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Мищерин Владимир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Мосоров Александр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Темирболат Жанапиевич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 Пшенбаевич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Мукужанов Бекболат Ускунбаевич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Шамуханович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Сейтмагамбетовна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Бахтияр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Нартов Анатолий Егорович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Егорович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Жумагельды Дубаевич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Абдильманов Умирзак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Аккошкаров Курман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Умирзак Умирбаевич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Раушан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Богенбаев Балтыхан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Богенбаев 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Глушак Владимир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 Амир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Абдыхалик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Ескаков Кадырбек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Ескаков Мергенбек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Бекболат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Саратай Майкенкызы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 Жалгасбек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Жумангалиев Айдарбек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Жумангалиев Курмангали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Нурлан Сабитович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Кабдуллина Алтын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Валентина Борисована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Юрий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Кушманов Кулжабай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Кайыржанович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Оралбек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Оразалы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Мухамеджаров Сагындык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Негметуллин Сайранбек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Енбек Акылбаевич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Ольжагулов Бахтияр Ескенеевич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Жаслан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Анатолий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Пфайфер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Бейбут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Назымбек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Саменова Алмагуль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Светличный Валерий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Темиржанович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Дауренбек Айдарбекович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 Гадильбек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 Нп"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Тыртышная Александра Алексеевна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 Владимир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Шабанова Райхан Тулегеновна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Шакенова Марияш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Шакиржанов Нуржан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Шальнев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Шарипбаев Бакыт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Шрамко Василий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Алтын Кизатовна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Жангабыл Толегенович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Акупова Алмажан Каиржановна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Асан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Валентинович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Арлан Арстанбекович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Кайргельды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Айман Нуртазовна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Ахмеджанова Алма Тулеубаевна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Аяпбергенова Кадиша Кокижановна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Баглан Еслямбековна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Баймуканова Турсын Казгожиновна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Маликович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Майлыбаевич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 Утеген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Боймуканов Еркин Маралбаевич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Дукембаев Арман Жаксылыкович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Таныбергенович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 Карифулла Исламбекович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Майра Бейсенбаевна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Кабышкенов Әдiл Махметович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Казбекова Жумабеке Рамазановна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Арыстанбек Аубокирович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Каппасович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Коппасович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Григорьевич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Курманкулова Бахыт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Сабыржанович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Бахытбек Дауренбекович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Каиртаевич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Таласбай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Балтабек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Менке Кармановна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Мырзагельдинов Балтабай Кенжеболатович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Негметжанов Серик Усербаевич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Нурташев Руслан Нуртазинович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 Биттугуловна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Острянина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Отыншеев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Курмангалиевич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Плотникова Татьяна Андреевна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Егинбекулы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Сагандыкова Копей Кадыровна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Сайфутдинов Расим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Вячеслав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Сатымгалиева Майра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Сатымгалиева Шолпан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Аскар Кайрлыбаевич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Гульжиан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Танебергенова Батима Макибаевна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Ануар Дулатович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"Куміс-Кокше"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Жаксылык Мотаевич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Шайжанов Орынбай Шарапиевич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Абжанова Алтынай Кенжибековна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Егинбай Кенжебаевич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 Ерлан Алибекович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Кенжебаевич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Жыргаубек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Авилхан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Жексенбаевич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 Жанаталап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Акубаев Султанбек Тулебаевич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Фарида Кахаровна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 Кылышпай Исламбекович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Каират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 Самкенович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Ашербекова Кульпан Дюсенбаевна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Муханбетгалым Актаевич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Дархан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Марат Кудайбергенович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Оралбек Кожабекович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Ербол Ермекбаевич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Болдах Жанимхан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Вишняков Валодя Дмитривич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Вишняков Виктор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Филимонович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Горбатюк Валерий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Гришкова Татьяна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Дайыров Аскарбек Кабитович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Даштанов Абдыкадыр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Джаулибаев Жабай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Атайхан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Домбровская Галина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Домбровский Анатоли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Домбровский Михайл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Кудайберген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Манат Ерсаинович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 Муратбек Каирлович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Жикунов Владимир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Тайлак Сартаевич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Жумукаев Думан Амангельдыевич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Жаныбекович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Кымбат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Закомирный Генадий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Зиновик Анатолий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"Запорожец Ю.Н."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Жолдангаровна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Исламбеков Мадиар Кылышбаевич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Исмагзамов Куаныш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"Казжанова Ескендировна"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Карипханов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Кенпейлов Мурат Бекмаханбетович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Котяхов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 Батырхан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Куракбаев Жаксыбала Усенович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Мырзагали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"Виал"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Маджитов Айбек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Маджитов Жанибек Уразбаевич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Маджитов Уразбай Икрамович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Маекеев Пердебай Аскарович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Макрамов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Максимишин Василий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Марбеков Турсынбек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Соломонович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Газизович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Еслямбек Мешелович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Мустахимов Толеутай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 Елемес Акпаевич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Гульжаухар Утегеновна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Асылбекович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Шынболат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Темиржан Айтасович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Абельпеисов Ерлан Шаймуратович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Авраим Тохтарбай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Сепекович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Жабагинович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 Жабагатович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Зураш Оспановна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Егорович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Гульнаш Кенжебековна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Виктор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Конуспаевна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Темирхан Амангельдинович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Байгабулова Кульсан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Карашаш Изатовна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Байсолтан Сураган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Бегаидаров Жумабек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Бегайдарова Рсалды Жансериковна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Бегайдарова Умитай Жолымтаевна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Беркаримов Жанибек Мусайулы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Бисарин Кекболат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Курманович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Великов Александр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Анаталий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Александр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Василий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Дусумбеков Асылбек Кураканович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Дусумбекова Сауле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Уралбек Кибратович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Жакабаев Каиргелды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Каиржан Башаевич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Темирбек Нургалиевич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Жангабулов Бакыт Байгабулович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Куанышбек Аждарович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Закарьянов Халымурат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Запорощенко Наталья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"Олжа"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"Серікқалиев Нұрбек Серікқалиұлы"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Есенгали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Гадыл Кулембетович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Хамидуллинович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Канзелхан Канатбек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Канзелхан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Сарсенбаевич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Сарсенбаевич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Сарсенбаевич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Кириллловский Николай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Койшубеков Сансызбай Шопбаевич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Маратовна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Кайрбай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Сауле Ширакбаевна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Курсарин Жангельды Ануарович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Амержан Амирханович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Сайранбек Елеусизович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Талгатбек Жакенович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Ляжко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Булбул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Новомировна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Муразбек Жатаевич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Ускембаевич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Нагуманов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Галымжанович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Кульпараш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Толегенович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Омирбек Тулегенович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Ағеділ Нұрлыбекұлы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Кабдрахманович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Орумбаев Серикбай Жаркамбаевич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Болтабек Казизович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Кенжебек Казизович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Мейрамбек Казизович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Дастан Сагынбаевич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Амиржанова Бибигуль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Ергожинович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Белогуров Константин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Белогурова Евгения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Епишин Константин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 Сунгатович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Рудольф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"Кулумбетова"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"Нурмуханбет"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Ключников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 Ltd"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Котельникова Гульнара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Кунуспаев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Курмангожин Дулат Максутович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Кучеровская Валентина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Лукащук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Микшта Константин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Михальцов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Валерьянович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Музурантов Анатолий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Вячеславович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Валерьевич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Владимир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 Даулетович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Жанатлек Молдабаевич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 Вячеслав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Саргазин Боранбай Султанович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Касымхан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Скопцова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"Kanai Qarabulaq"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Акмаганбетов Сайранбек Казизович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Акмаганбетов 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Кайрат Мукатаевич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Баймендин Жанбатыр Шарипович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Баядилов Еслямбек Бектасович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Баядилова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Баядилова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Бегайдарович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Кажатаевич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Жанайдар Калымтаевич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Аккужа Жанапьянович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Бримжан Темиржанович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Каримджан Темирджанович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Кульшай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Жарылгасов Амангельды Касымович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 Аидархан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Кажибаевич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 Дауренбек Кажибаевич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Ерлик Асылбекович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 Жаксылык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Муратбекович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 Султанбек Каирбекович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Жолымтаев Ержан Жолымтаевич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 Даулетбекович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Аманжол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Кенжебек Даулетбекович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Кумисжан Балтабековна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Айдарбекович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"Мурсалимова Ж.С."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"Умаров Ж.Е."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Жанайдар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Ботагоз Жанатовна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Оралбек Науканбаевич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Тулкибай Науканбаевич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Науканбаевич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Жолдасович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Турка Курмашевич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Кульмаш Шайкеновна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Космаганбетов Каират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Космаганбетов Ренат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Космаганбетова Айман Шалабаевна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"Айдарлы"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"Иманбаев"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Майгузов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Маханбетова Галина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Жанабек Жолдасевич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Муратбек Жолдасбекович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Сандыбаевич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Алпыс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Елюбай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Болат Орынбасарович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Сеитхожин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Касенович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Сеитхожин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Тасымбеков Елубай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"Жас-Қанат"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"Канай Би-1"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Ескак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Мереке Кантекович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 Жумабекович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 Даметкен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Вильгельмович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Ергалиевич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Абилхалыков Сагымбай Ангалович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 Женис Баяхметович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Абуталипова Зулкия Мантаевна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Махаббат Хайруловна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Амангельды Ахмеджанович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Ахметжаров Ергала Темиргалиевич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Жумабике Юрьевна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 Турарович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Кайрбай Ахметханович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Токтар Нургасымович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Бекбулатова Фарида Советбековна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Белясникова Елизавета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Беркинбай Молдашевич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Зинайда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Гаврелюк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Доголаков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Тулегенович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Евгеньевна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Дорбетхан Бахдаулет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Дорбетхан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Дошамакова Сандугаш Кажакаевна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Есмуканова Майра Боранбаевна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Есмуханова Кумыс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Ефименко Владимир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Хавдия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Жамухамбетов Сейтжан Мухмадиевич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Жасугын Койшыбай Утешевич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Жасұғын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Жусугунов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 Орынбасарович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Айтмуханович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Орынбасар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Темирхановичу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Кабдушев Мухамедия Искакович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Нурвэг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Каминский Александр Станиславович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Азамат Тургумбаевич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Дулат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Кенжегозин Есельтай Салимжанович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Кенжегозина Мадина Серикбаевна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Клипперт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Генрихович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Даниярбек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Корпухно Валерий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Куковинец Надежда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Лисоченко Виталий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Уалиханович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 Тулешиевич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Билял Кабильдинович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Елемесовна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Кабыкеновна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Аклбек Берлыбекович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Салкен Мадинович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Байдалин Амантай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Ерсаин Утегенович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Баймуканова Нагима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Кенжебаевич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Бекайдар Рашитович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Еркебулан Баубекович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 Каппасович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Берик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Бектурғанова Ақерке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Идаятовна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 Конкаувна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Вентлянд Жанаргуль Куантаевна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Серикбай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Шынғыс Қабдығалиұлы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Сайран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Жангарашев Султанбек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Тулебекович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Айнаш Дауренбековна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Айтмуханович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Калымжанович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Оралтай Кайроллинович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 Корпорация"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Серикпай Карибаевич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Анаргуль Сериковна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 Махметович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Карипуллин Алибек Амангельдинович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Жоламанович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Сабырбек Бикенович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Сейльбек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Нурлан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Курмангожа Кенес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Курсанов Александр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Меирманов Ергали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Кабдушевич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Мерекеев Кадыржан Мерекеевич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Куандык Айкенович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Жанслу Жумабековна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Наушек Сайлаухан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Iшайкенов Ерболат Жаналинович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Самарбекович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Абуталипова Айнагуль Сабыровна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Жолдасбек Абдильдинович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Акишева Ырсалды Казкеновна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Аккушкаров Бейбут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Аккушкаров Куанышбай Ерденович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Акмагамбетов Манарбек Забирович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Базарбаевич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Жасеркин Ельбергенович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Альсеитов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Серикбаевич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Альсеитов Бахытжан Серикбаевич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Жаслан Калымтаевич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Курманбай Дауренбекович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Абугалиевич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Ахмаганбетов Ербол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Мырзагали Кабылович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Ертай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Жумаш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Гульнар Сансызбаевна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Турсун Кадырбаевич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Каирбай Кайыржанович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Туйгынович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Есимсеитов Базарбек Кыстаубаевич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Есимсеитов Беймбет Кыстаубаевич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Аскан Кайдарович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Есмагулов Нурлан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Есмагулов Сайлаубай Буркутбаевич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Есмагулова Нурикамал Каппасовна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Жамуханов Сагындык Утегенович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Жамуханов Утеген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Жаксылык Жасуланович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Жанайдар Омарович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Шортанович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Зиядденов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Досымбекович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Амантай Газезович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Жумабаевич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Оралтай Кайроллинович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"Амир"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"Ажар"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Кадиржанов Жаскайрат Жасеркинович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Кадыржанов Жасеркин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Досымбекович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Мунарбекович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Мунарбекович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Казыкенова Марзия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 Мусылманбекович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Бокенбаевич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 Адылхан Женисович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Ендиульмесович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Серикеш Индульмесович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Каркенов Шамухан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 Тезекбаевич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Карапинович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Карапинович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Абдильманов Шерхан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Алмасович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Калкабай Кабыкенович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Акыткан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Балгереев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Исмагулович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Темирлан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Нурлан Темирбекович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Сабиржан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Адамбаевич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Вахитов Абдильхай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Вахитов Манарбек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Верозуб Владимир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Кайдаш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Демисинов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Каныш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Жакиенов Даулетхан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Жакиенов Омарбек Шаханович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Жакишов Гумырбек Сабырбекович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Жанапьянов Жаснауй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Каиргельдинович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"Медет"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"Бексеитова Б.У."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Карабатыров Батыржан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Карабатыров Жасканат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Каримжанова Нариман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Каримжанова Нуржамал Тлеубаевна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Куаныш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Кожмагамбетов Базарбай Омурбекович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Козканбаев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Абдикапаров Жангабыл Кабдуллинович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Тасым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Умурбек Тасымович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Айтенович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Абилкаиров Шыныбай Таипович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Абилқайыр Казбек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Тайыпұлы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Алпилям Курмангазы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Бекболат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Ахмагамбетов Ахан Алимжанович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Темирке Аубакирович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Молдыбаевна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Сагынбай Тельмаевич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Ахмадиевич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Бахтыбаев Тиморлан Идоятулы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Багдат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 Жанболат Аубакирович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 Жандарбек Казезович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Бейсенбин Айдарбек Казезович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Жуматаевич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Жумабековна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Гульсина Айдархановна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Ишмуратович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Курмашевна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Горегляд Александр Федорович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Оразбек Оразбаевич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 Буршакпай Каппасович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Кайирбайулы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Ертайлаков Беркимбай Еренгайлович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Есемсеитов Бугенбай Есмуханович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 Авсалам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 Хавслан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Каратай Ергалиулы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Жангулин Амантай Ергалиевич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Сансызбаевич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Жолдаспаева Кымбат Хамзаевна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 Конысбай Асылбекович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Зура Бекбулатовна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Шамшиханович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Тургунбай Толеуович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 Базарбай Оралович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Зәкір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Алмаханбек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Ихлас Нурмахамбай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"Утеулин. К."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Каиргали Амангельдинович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Амангельдинович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Бекдауыл Тобетович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Токтаыул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Кудайнбердин Серик Байзаллинович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Аманжолович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Жибек Таласбаевна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Кенжибек Абдрахманович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Самат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Идаятович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Марат Калиаскарович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 Рахметжанович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Нурсеркин Айбатыр Бекболатович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 Кайратович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Орынбасарова Гульмира Хамзовна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Лпилам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Ромазанова Шолпан Каирбековна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Кайырболат Токтарович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Маулытбай Жолаевич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Салимова Дарихат Мурзаловна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Азамат Абдушевич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Усербай Жуматаевич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Сыздыкаева Торгын Маликовна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 Зикриявич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Дмитриевна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Асемгуль Шеркеновна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Арман Жамбатырович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Жанбатыр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Зейнолда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Амельянчик Галина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Валентинович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Баирлина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Шеркенович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Безухова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Кузминична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Бренкман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Константиновна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Булегенова Саркит Тасбулатовна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Грученков Василий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Дорохова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Ергалиевич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Байболовна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 Аслан Дамдынович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"Жаксылык Agro"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Конилашарулы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Конилбасар Насырулы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Халида Рафхатовна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Жалкенович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Журавский Михаил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Золотухина Оксана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Александр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Владлен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"Аділхан"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"Алинов"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Коишибаев Куанышпек Окешивич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Иогансович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Куценко Виктор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"Өтеміс"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Кх"Руслан"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Микуляк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Андрей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Музурантов Максим Прокопьевич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Музурантова Светлана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Адылхан Сапарович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Авзал Султаншарип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 Кажмуратовна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Алданыш Елемхан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Алтайбаев Ерболат Калымбекович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 Койшибаевич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Шаймерденович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Жолдасович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Бабшук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Юрьевна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Людмила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Масгут Тулешович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Калиаскар Талапович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 Мухамедхан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Зейнетбек Бейсенбек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Зинатбек Кегенбек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Зинатбек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"Зинатбек Бейсенбек"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"Саят"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Кабдыраш Боранбаевич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Оразала Есенгулович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"Надежда"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Кенжетаевич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Кубитаев Амангельды Каирбекович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Куттыгожин Елжан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Кайыргелді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Макишева Зурфира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Мұхаметхан Шеризат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Райхан Сыздыковна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Камитьян Темирханович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Рудиюк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Владимеровна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Кусаинович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Саялаухан Кадырбек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Токежанов Егинбай Салимович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Дастанбек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Раймбек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Рустамали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Абдуллаева Гульмира Койшыбаевна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Абильмаженов Марат Сагындыкович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Серикпай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Жаныбай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Кадржан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Багдатовна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Арсланг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Кыдыргалиулы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Аманжол Ақылбайұлы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Болат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Есенгелды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Куаныш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Сапарбекович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Акылбек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Ырымбек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Каршыга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Бекмаганбетова Багима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Нуржанович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Букешов Арыстанбек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Буркытов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Мейрамбек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Дакенеева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Мусылманбек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Есенгазинова Гульден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Жолдасбек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Кажыбай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Кайратбек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Калымтай Балабекович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Наурыз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Сейлбек Балабекович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Есмагулов Кайырлы Рахметович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Жалманбетов Асхат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Жалманбетов Темирболат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Оралбай 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Жумашова Дамира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Кульзия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 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Кажыгалиев Айтжан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Мырзагелди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Кошкарбай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Мананбаев Бекболат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Мананбаев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Мананбаева Сакуп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Маукаев Жасланбек Кушайрович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Амангельды Ахметжанович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Меирамов Асылбек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Меирамов Куанышб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Мовчанюк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Абильмаженов Шындаулет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Аиткенов Асылгали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Аитмаганбетов Серикбол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Атанбаев Кадржан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Каиртаи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Баимуканова Куралай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Баимуратов Жандос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Базарбек Манатович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Баймуратова Жаныл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Байтьяков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Бимуханбетович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Зейнолла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Габдулхаева Динара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Даулетбекова Саиран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Алихан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Етекбаев Абай Шапиоллиевич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Жамшитов Аитмаганбет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Жанмуханбетов Жастлек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 Конысбай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Орынбаи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Асылбек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Карим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Балкадиша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Курмет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Иманжанов Бауржан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Иманжанова Карапа Калымбековна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 Калиаскарович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Исмуканов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Исхакова Гульджамал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Сыргабекович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Жумабек Манатович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Жетписбай Рашитович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Калымбаев Кайсар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Калымбеков Каират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 Галымбек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Карагизов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Курмашевич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Курмашевич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Бакитгуль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Крайчинский Роман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Курсарина Кулжиан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Медлярская Францишка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Меирамов Магжан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Шолпан Рахимжановна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Батырхан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Майнюр Шаймуратович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Болатбек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Зауреш Олжабаевна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Руслан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Муханбетов Алтынбек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Айгерим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Куанышбек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Айсулу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Орынкельде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Закир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Абильхан Нариман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Гулсум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Адылбергенов Ануар Курмашевич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Алимбекова Нурсауле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Есенгельды Какимович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Бахретденова Амина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Бауыржан Кайргельдинович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Жангельды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Жасулан Мырзатаевич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Бобович Владимир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Верозуб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Аркадьевна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Верозуб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Галныкин Евгений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Гринвальд Виталий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 Жаксылыкович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Епифанов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Жексембаева Маржан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 Жанат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Сайран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Зинатбек Жексенбек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Ермагамбет Сулейменович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Нурсултан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 Нурдаулет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Наталья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Светлана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Койшыкенов Канат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Корноушкин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Курмангожин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Курмангожин 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Белялович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Құлмаганбет Айдос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Жумажан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Манаповна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Кажибаевич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Кажебаевич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Когенбаевич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Кокушевна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Аиткожин Амангельды Кажигалиевич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 Нурпеис Кажигалиевич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Анфимов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Апполонов Николай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Артюхов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Науразбекович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Дюсенби Науразбекович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Баикенов Каисарбек Казбекович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Бекренев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БекренҰва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Бекренева Татьяна Алексеевна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Бимендин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Брыков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Брянская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 Анатолий Ивановнич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 Захарович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Головченко Александр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Кутыгельдинович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Евхута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Есемсеитов Каскырбай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Есемсеитов Кенжебек Молдашевич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Каирлы Умирбаевич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 Каирушевич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Зулкарнай Дюсенович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Дюсенович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Золотухин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Золотухин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Абдилкаликович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 Жанболат Жолдангарович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"Жумабаева О.К"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"Марченко Г.И."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"Перепелица"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Кабдушева Гульнар Каирлыевна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Жанболат Толегенович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Оразбаевич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Жасулан Оразбаевич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Абдихаликович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Габит Амангельдинович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Абиден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Махабат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Азмаганбетов Кайрат Тастыбаевич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Азмаганбетов Марат Тастыбаевич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Аиткурман Баярболат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Айтхурман Мейрам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Даулетович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Балгабай Байгабылович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Балтабай Байгабылович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Аралбай Арипович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Рамазанович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Мұратбек Жанболатович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Байдуйсен Хавсемет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Даулетханович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Даулетканович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Байдуллина Кульпаш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Куныш Тойбазарович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Калман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Рахима Айдархановна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Генрихович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Искожанович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Бельгумбаев Айтбай Хажмуратович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Бельгумбаев Гулиолла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Билеухан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Николай Киръянович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Волъф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Германович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Бахтияр 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Гордиевскии Юрии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Досбатыров Тыныбек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Кожмухамматович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Елъмуратов Еркин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 Серикбол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 Сеиткалиевич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Омирбек Баймуратович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Бурибекович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Жанбеков Мирзаахмет Жаркенович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Сахтағанұлы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Асылбек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Зархум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Заядхон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Аскарбек Еслямбекович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Габдрахманович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Қабланова Орынкүл Әбдіқалиқызы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Кабылкайт Жанылган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Хажимхан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Кайрбекова Каншайым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Кайыржанова Алтыншаш Кулъбаевна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Рая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Камиев Ерсайн Сейлханович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Арман Ерсинович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Гульмира Сатыбаевна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Жомарт Салимжанович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Абдильманов Нурболат Ашимбекович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Абдильманов Улжан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 Мухтарович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Кайсарбекович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Бораш Асылбекович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Акиншин Александр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Имангалиевич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 Жабаганович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 Сайранбек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Мухамеджарович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Манат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Кайдарович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Дархан Сейлбекулы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Анкужанов Талгат Калымович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Асанбаева Кулсара Тулешбаевна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Асанали Нұрболұлы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 Асылханович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Алибек Жамалиденов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Арғын Есмагамбетович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Жамшитовна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Есберген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Толгатович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Байгуанышев Арман Кожагулович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Тлеулес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Исылханович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Исылханович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Шахманович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Курмашевич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Баймухамбетов Азамат Куанышпекович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Баймухамбетова Багдат Кистаубаевна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Алпыспаевич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Абдиржанович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Балгереев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Исмагулович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Таскынбаевич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Балтагарин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Балтагарина Аякоз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Ермуканович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Мейрамбек Жангожинович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Касымхан Жандосович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Сагындыкович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Кайырбек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Кажмуратович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Ерсын Биржанович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 Азамат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 Аманжолович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Бельгумбаев Амангельды Хажмуратович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 Кенжебайұлы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Бзаукенова Нурыля Кайртаевна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Боранкулова Дарина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Боскинбаев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Ережепович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Кенжебаевич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Салават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Жанбулат Казизтаевич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Габдульманов Данияр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Хайроллович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Галымжанулы Галимжан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Байболат Балкенович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Тулебай Дожаевич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Эмилевна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Геннадьевна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Курманович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Кунанбай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Мукакеевич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Дуйсемхан Аманжол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Муратбек Советович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Ботажанович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Орманбетович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Дюсенбаева Гулимхан Темирхановна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Досымбекович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Ергазы Ергожинович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 Маралбай Гибратович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Есенгельдиев Нуржан Есенгельдиевич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Зерендинскому району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по Зерендинскому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Туполевка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Алексеевка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Жаманащи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115635300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Чаглинка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117053300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117053200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сельскому округу имени Канай би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Канай би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 Канай бия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Канай би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Канай би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Канай би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Жамантуз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Кусепский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Гранитный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Кызылегиский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Кызылегиский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Кызылегиский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Еликти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Сакена Сейфуллина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Малика Габдуллина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Малика Габдуллина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Малика Габдуллина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Малика Габдуллина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Койсалган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Малика Габдуллина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Тюкты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Малика Габдуллина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Енбекбирлик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 сельскому округу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Зерендинскому району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сельскому округу имени Канай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Сакена 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Малика Габдуллина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 сельскому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82995,14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Зерендинскому району для выпаса сельскохозяйственных животных необходимо 278 515,152 гектаров. 74 728 голов выпасаются на общественных пастбищах, площадью 82 995,14 гектаров. На отгонных пастбищах животные не выпасаются.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 по Зерендинскому району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Туполевка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Жаманащи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115635300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Чаглинка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115643480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Канай-би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 Канай 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Жамантуз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Гранитный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Еликти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Сакена Сейфуллина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сельскому округа Малика Габдуллина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Малика Габдуллина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 Тюкты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115655700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Койсалган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 сельскому округу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молодняк,(ярки, козочки)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(баранчики, козлики)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жеребцы, кобылы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Канай-би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округу имени Сакена Сейфуллина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сельскому округа Малика Габдуллина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 сельскому округу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 для выпаса на отгонных пастбищах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Зерендинскому району поголовья сельскохозяйственных животных для выпаса на отгонных пастбищах не имеется.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 по Зерендинскому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 административнотерриториальной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которые могут быть предоставлены в землепользование пастбищепользователям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Зерендинскому району поголовья сельскохозяйственных животных для выпаса на отгонных пастбищах не имеется.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распрееление (перераспределение) пастбищ между сельскими населенными пунктами, входящих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