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4d690" w14:textId="974d6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Зерендинскому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Зерендинского районного маслихата Акмолинской области от 30 июня 2025 года № 31-235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Зерендинский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Зерендинскому району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Р.Габдуллина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31-235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Зерендинскому району на 2025-2029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Зерендинскому району на 2025-2029 годы (далее-План)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 (далее-Закон)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о скотомогильниках (биометрических ямах)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административно- 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по Зерендинскому району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тыс. 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хозяй-ственного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1936,37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Ивановка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Молодежное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Туполевка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44069,3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6927,77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Красный Кордон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Ульгили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Ермаковка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13 332,5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Чаглинка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Жаманащи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117051600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Еленовка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Карагай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Жанааул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Жылымды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Карлыколь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27 943,5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Викторовка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Красиловка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Богенбай бия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23 981,4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Исаковка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Костомаровка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14 726,8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Канай би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Карауыл Канай бия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Жамантуз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33 000,7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Теректи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Конысбай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Васильковка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Гранитный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Донгулагаш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21 366,81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Кызылсая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Биктесин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10 026,3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Кызылегис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Ортаагаш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Карашилик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17 862,9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Ортакскому сельскому округе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Кайынды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19206,0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Павловка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14 474,9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Садовое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Еликти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21 104,46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Баратай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10 572,2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Сакена Сейфуллина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Сейфуллино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Бирлестик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Жанатлек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23 840,6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Симферопольское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6518,16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Жолдыбай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18 771,8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9466,96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Малика Габдуллина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Серафимовка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Койсалган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Малые Тюкты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Дороговка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26 605,6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Троицкое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Кеноткель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Кошкарбай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24 910,1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Шагалалы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Ескенежал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Енбекбирлик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38 306,7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Зеренда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3538,67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22 939,76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5989,37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485 594,8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107033,5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промышлен-ность, транспорт, связи и иного не с/х назначения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66 365,27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9050,8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36 655,55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56288,15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5954,3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33 237,8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30 472,1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17137,3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сельскому округу имени Канай би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41176,7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8072,4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65583,2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3623,65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32321,16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15 046,9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21 863,5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Ортакскому сельскому округе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24824,4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17 807,5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24 807,16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10 974,55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47 292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73 743,75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Сакена Сейфуллина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3192,6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32 241,3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1873,0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30 111,76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сельскому округу Малика Габдуллина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19 043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51 606,4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30 823,4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52 048,3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3149,9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32 079,03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5435,85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47 630,1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764 590,25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 по Зерендинскому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Аккольскому сельскому округу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1894,37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Ивановка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Молодежное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Туполевка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6821,77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Айдабол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Красный Кордон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Ульгили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Ондирис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Ермаковка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Чаглинка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117051600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Жаманащи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Еленовка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Карагай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Жанааул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Жылымды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Карлыколь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Виторовский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Викторовка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Виторовский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Красиловка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Виторовский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Богенбай бия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Исаковский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Исаковка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Исаковский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Костомаровка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Исаковский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Уялы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Канай би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Канай би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Карауыл Канай бия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Канай би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Игилик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Канай би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Канай би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Жамантуз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Кусепскому сельскому округу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Теректи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Конысбайский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Конысбай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Конысбайский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Васильковка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Конысбайский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Гранитный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Конысбайский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Донгулагаш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Кызылсаянский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Кызылсая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Кызылсаянский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Биктесин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Кызылсаянский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Кызылегисскому сельскому округу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Кызылегиский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Кызылегис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Кызылегиский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Ортаагаш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Кызылегиский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Карашилик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Ортакский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Ортак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Ортакский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Ортакский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Кайынды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Приреченский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Приреченский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Павловка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Садовый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Садовое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Садовый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Еликти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Садовый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Сарыозекский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Сарыозекский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Баратай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Сарыозекский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Уголки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Сакена Сейфуллина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Сакена Сейфуллина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Сейфуллино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Бирлестик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Сакена Сейфуллина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Жанатлек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Симферопольское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Жолдыбай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Малика Габдуллина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Малика Габдуллина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Малика Габдуллина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Малика Габдуллина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Серафимовка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Малика Габдуллина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Койсалган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Малика Габдуллина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Малые Тюкты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Малика Габдуллина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Дороговка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Троицкий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Троицкое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Троицкий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Карсак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Троицкий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Кеноткель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Троицкий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Кошкарбай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Чаглинский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Шагалалы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Чаглинский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Чаглинский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Уялы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Чаглинский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Ескенежал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Чаглинский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Енбекбирлик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Зерендинскому сельскому округу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Зерендинский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Зеренда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3538,67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Зерендинский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Зерендинский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5181,68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82990,84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Аккольскому сельскому округу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Канай би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Кусепскому сельскому округу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Кызылегисскому сельскому округу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Сакена Сейфуллина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Малика Габдуллина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Зерендинскому сельскому округу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"Асно Кокше"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Мирас Жер"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"Баур-Н"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Берекет-2050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01-160-051-202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"Namys group"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"Адай"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01-160-051-206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01-160-051-207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"Номад Агро-1"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"Мерхан"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ТОО"Мясоперерабатывающий комплекс Бижан"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KZ"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"BAYTAS AGRO"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КХ Рахат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01-160-051-161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"Айдобол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01-160-024-041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"Зеренда-Астык"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01-160-024-023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"Викторовское"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"Жолан Аgro"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01-160-024-031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Ландыс Отто Оттович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01-160-024-018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Шкурихина Инна Викторовна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01-160-024-001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Ивахин Агбай Туреханович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01-160-024-016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"Шоккарағай Дән"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01-160-018-044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01-160-018-050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"Даниленко"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"Амангельды"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"Матасов"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"Нива"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01-160-033-029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"Акжол-2011"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01-160-052-221 01-160-052-218 01-160-052-172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01-160-052-222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01-160-052-212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"Алекс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01-160-052-293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01-160-052-241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01-160-052-294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Еленовка Агро-2004"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01-160-052-301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"Жаксылык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Жана аул"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"Жанат-2004"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"Жылы Тобе-05"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"Зерендинское МТС"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"Интер-терра"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"Обама"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01-160-052-303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"Проскура"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"РЕАБВи"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"СЖК Компаниясы"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01-160-052-247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01-160-052-307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01-160-052-308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Аида"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ВиАл"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01-160-052-124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01-160-052-286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"Viktorovskoe GCK"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1772.0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1225.0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1188.0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"Викторовское"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"Хамзин и 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"Әз"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"МТЖ"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01-160-023-058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"ORION"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01-160-025-003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"Кокшетау Астык Инвест"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01-160-025-011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"Дана Ар 2020"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180240003284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"Колос-2014"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"Игілік Астык 2030"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"АлСерАқ"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"Канай Би-1"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"Щучинский гормолзавод"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"Жасканат-Жер"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"Тумалин В"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Астык-2"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ЧК "Unicorn crops limited"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01-160-051-063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"Кazgrain feeders"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"Kanai Qarabulaq"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01-160-021-062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"Кокше Виктория"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01-160-008-301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"Бокен Тау"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"Альянс Агро Инвест"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"Дихан Плюс"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01-160-060-068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"Қарлы-көл"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"Астық Көкше"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01-160-054-330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"Агропромэнерго Красного Яра"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"BAYTAS AGRO"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"Namys group"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01-160-054-394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"Күміс-Көкше"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01-160-054-311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"Дихан Плюс"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01-160-054-429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"Алтын-Дала 21"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01-160-054-096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"Берекет-2050"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01-160-054-377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"АгроПромМех"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"KEREI"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"Майшеке"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"КазАгроЖер"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01-160-054-435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"Astyk-Jer 2023"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Кокше 2021"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01-160-054-398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"Сарыөзек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01-160-054-436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"Умай Жер"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01-160-054-047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01-160-054-322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01-160-054-065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01-160-054-323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01-160-054-190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01-160-054-284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"Агро-Люкс-Кокше"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01-160-055-235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 Dala-2019"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"RAZDOLNOE"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"Қос Ел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"Бек-АСС"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"БЕКТЕСИН АЛМАС"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"Умай Жер"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"Сара 2018"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01-160-056-102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"Қызыл-Сая 2050"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"Қызыл-Сая Жер"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01-160-056-092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"Сельскохозяйственная компания" Север"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 Dala-2019"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01-160-056-076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"Карлы көл"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"Зеренда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01-160-022-096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01-160-022-097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01-160-022-009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01-160-022-095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"Коктерек AGRO"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"Ортагаш жолы"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01-160-022-228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377,06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"Рустем 2006"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01-160-022-079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01-160-022-124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01-160-022-027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"Дихан Плюс"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"Берекет-2050"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"Бөкен-Тау"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"Namys group"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01-160-058-081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Зерендинскому району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41980,36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Требуемые дополнительные пастбища по Зерендинскому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126 471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скотомогильниках (биотермических ямах) по Зерендинскому району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(сведения) о скотомогильниках (биотермических ямах)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скотомогильника (биотермической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скотомогильника (биотермической ямы) (примитивная или типовая)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скотомогильника (биотермической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состояние (функционирует или не функционирует)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Канай 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(сведения) о сибиреязвенных захоронениях по Зерендинскому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сибире язвенных захоронений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почвы и растительности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сибиреязвенного захоронения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Канай 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 село Зеренда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Черноземный травянистый сосновый лес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0,0200 га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 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Травянистая растительность почва черноземная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0,0200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характеристика объекта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восточной долготы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Опознавательные знаки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внесено в информационную систему государственного земельного кадастра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*53 16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69*09 21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имеется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01-160-005-1669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КГП на ПХВ "Ветеринарная станция Зерендинского района"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52*5112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69*16 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01-160-009-833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КГП на ПХВ "Ветеринарная станция Зерендинского района"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 по Зерендинскому району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 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 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Зерендинскому району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Численность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Too "Namys Group"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 Шайдуллинович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 Токешевич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Абильденов Елемес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 Кайрболатылы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 Амантаевич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Адентаев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Каматаевич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Азмагамбетов Темирлан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Азмаганбетов Дулат Мухаметович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Алдажанов Шарип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Алдыков Серикбай Куанышевич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 Нурбек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Ерболат Ахметкалиевич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Жаналык Толебаевич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 Ризабек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Каиргельды Барлыбаевич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Куантайгужинович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Бейсенбай Аспентаевич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Зауре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Павлина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Башарова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Алтынбек Кайсарович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Конысбай Баймоллаевич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Бекмаганбетова Карлыгаш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Виттих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Сайлыбай Тайканович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Дайрова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Акылбек Кайрденович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Ельбергенова Балкеш Кабдошевна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Гульмира Кыдырбековна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Ероховец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Есенгалиева Гулгуль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Оралбек Орынбаевич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Айтжан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Ефременко Евгений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Жаваров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 Аманжолулы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Сеилбек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Жейниковская Тамара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Турлыбай Малгаждарулы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Боранбай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Зайкина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Халымтай Есимович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Залиева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Ботагоз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 Темиржанович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Наталья Леонидовна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Кажамов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 Боранбаевич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Кажуев Хайргельды Бакаивич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Казиденов Бейбитжан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Сатыбай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Кокен Сатыбаевич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 Нурболат Кокенович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Камалиева Камшат Канатовна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Камидоллин Бакыт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Камидоллин Жагипар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Айсулу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Елена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Егинбай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Гулден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Валентин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 Айдарбек Сагиндыкович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Мария 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"Акколь"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Лактюшен Михаил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Ланецкая Валентина Станеславнв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Аманжол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Тасыбаевич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Макенова Айгуль Айтпаевна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117033100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Матуско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Айдархан Аргынович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Авсяников Михаил Степанович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Акмолдин Коныспай Нуркенович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 Аманжол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 Ертаргын Нургалиевич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Жасулан Ннургалиевич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Кайрбек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Амренова Алмагуль Байгазиновна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Анищенко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Асылтасов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Байканов Райымбек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Байконуров Кайрат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Рашит Абдуллаевич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 Абдуллаевич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Ануарбек Касымуратович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Бейсентаев Бауржан Касенжанович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Бекмурзин Нурымжан Салимович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Биболдин Анарбек Кабдымаликович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Боканов Арыстанбек Айдарханович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Боканов Сайлаубек Айдарханович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Ботпаев Пазылбек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Вадим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Любовь Тимофеевна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Винокурова Лариса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Гладышко Алексаедр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Гладышко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Гулаженко Василий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Дедикова Наталья Анатольевна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Елена Викторовна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Добрынин Владимир Борисович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Достанбеков Канат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Дрогонюк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Юрий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Дятлов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Екибасова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 Тулегеновна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Ерзаков Анатолий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Жансериков Болат Есмуханович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Серик Сатыбаевич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Журунов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Райгуль Аягановна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Земляной Радион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Ивахин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Агбай Туреханович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Ильющенко Елена 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"Букенова Г.К."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 Маратович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Истомина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Ирина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Надежда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Асет Кенжегарович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Доскар Нурмуханович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Камзинов Азамат Нурланбекович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Амангельды Елеусизович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Кириловский Анатолий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Кодаров Досымбек Алпысович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Умиржан Негметжанович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Кожевников Сергей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Костенко Максим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Жанбулат Жанабергенович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Курофеев Владимир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Сайранбек Елеусизович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Ландыс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Литау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 Валериевич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Лукьянчук Василий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Маковей Анжелика Андреевна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Серик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Валерий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Мищерин Владимир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Мосоров Александр Анатольевич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Темирболат Жанапиевич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Тохтар Пшенбаевич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Мукужанов Бекболат Ускунбаевич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Шамуханович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 Сейтмагамбетовна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Бахтияр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Нартов Анатолий Егорович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Василий Егорович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Жумагельды Дубаевич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Ольга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Абдильманов Умирзак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Аккошкаров Курман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Умирзак Умирбаевич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Раушан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Татьяна Викторовна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Богенбаев Балтыхан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Богенбаев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Глушак 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Амир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Абдыхалик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Ескаков Кадырбек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Ескаков Мергенбек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Бекболат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Жакенова Саратай Майкенкызы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Жанатаев Жалгасбек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Жумангалиев Айдарбек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Жумангалиев Курмангали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Нурлан Сабитович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Кабдуллина Алтын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Каракоз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Валентина Борисована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Юрий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Кушманов Кулжабай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 Кайыржанович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Оралбек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Оразалы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Мухамеджаров Сагындык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Негметуллин Сайранбек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Енбек Акылбаевич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Ольжагулов Бахтияр Ескенеевич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Жаслан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Пархоменко Анатолий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Пфайфер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Бейбут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Назымбек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Саменова Алмагуль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Светличный Валерий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Темиржанович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Дауренбек Айдарбекович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Гадильбек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"Байтерек Нп"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Тыртышная Александра Алексеевна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Тыщенко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Шабанова Райхан Тулегеновна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Шакенова Марияш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Шакиржанов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Шальнев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Шарипбаев Бакыт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Шрамко Василий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Алтын Кизатовна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Жангабыл Толегенович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Акупова Алмажан Каиржановна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Асан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 Валентинович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Арлан Арстанбекович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Кайргельды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Айман Нуртазовна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Ахмеджанова Алма Тулеубаевна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Аяпбергенова Кадиша Кокижановна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Баймагамбетова Баглан Еслямбековна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Баймуканова Турсын Казгожиновна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Маликович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 Майлыбаевич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Утеген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Боймуканов Еркин Маралбаевич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Дукембаев Арман Жаксылыкович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Таныбергенович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 Карифулла Исламбекович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Исмаилова Майра Бейсенбаевна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Кабышкенов Әдiл Махметович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Казбекова Жумабеке Рамазановна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Арыстанбек Аубокирович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Каппасович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 Коппасович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 Григорьевич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Курманкулова Бахыт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Рахат Сабыржанович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Мазбаев Бахытбек Дауренбекович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 Каиртаевич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Таласбай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Балтабек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Мухамеджанова Менке Кармановна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Мырзагельдинов Балтабай Кенжеболатович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Негметжанов Серик Усербаевич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Нурташев Руслан Нуртазинович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Сайран Биттугуловна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Острянина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Курмангалиевич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Плотникова Татьяна Андреевна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Егинбекулы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Сагандыкова Копей Кадыровна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Сайфутдинов Расим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Самойленко Вячеслав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Сатымгалиева Майра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Сатымгалиева Шолпан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Аскар Кайрлыбаевич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Сулейманова Гульжиан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Танебергенова Батима Макибаевна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Ануар Дулатович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"Куміс-Кокше"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Увалиев Жаксылык Мотаевич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Шайжанов Орынбай Шарапиевич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Абжанова Алтынай Кенжибековна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Абзал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Мардан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Егинбай Кенжебаевич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Ерлан Алибекович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Кенжебаевич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Жыргаубек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Авилхан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Жексенбаевич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 Жанаталап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Акубаев Султанбек Тулебаевич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Фарида Кахаровна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 Кылышпай Исламбекович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Каират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 Самкенович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Ашербекова Кульпан Дюсенбаевна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Муханбетгалым Актаевич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Балькей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 Дархан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Марат Кудайбергенович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Оралбек Кожабекович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Ербол Ермекбаевич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Болдах Жанимхан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Вишняков Валодя Дмитривич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Вишняков Виктор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Татьяна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Гамбург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 Филимонович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Горбатюк Валерий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Гришкова Татьяна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Дайыров Аскарбек Кабитович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Даштанов Абдыкадыр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Джаулибаев Жабай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Атайхан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Домбровская Галина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Домбровский Анатоли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Домбровский Михайл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Виталий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Кудайберген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Манат Ерсаинович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 Муратбек Каирлович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Жикунов Владимир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Тайлак Сартаевич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Жумукаев Думан Амангельдыевич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 Жаныбекович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Кымбат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Закомирный Генадий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Зиновик Анатолий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"Запорожец Ю.Н."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 Жолдангаровна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Исламбеков Мадиар Кылышбаевич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Исмагзамов 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"Казжанова Ескендировна"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Карипханов Алтай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Кенпейлов Мурат Бекмаханбетович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Котяхов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Светлана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Кунтугано Батырхан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Куракбаев Жаксыбала Усенович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Мырзагали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"Виал"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Маджитов Айбек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Маджитов Жанибек Уразбаевич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Маджитов Уразбай Икрамович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Маекеев Пердебай Аскарович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Макрамов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Максимишин Василий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Марбеков Турсынбек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Валерий Соломонович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Газизович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Еслямбек Мешелович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Мустахимов Толеутай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Елемес Акпаевич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Нурмухаметова Гульжаухар Утегеновна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Асылбекович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Шынболат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Темиржан Айтасович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Абельпеисов Ерлан Шаймуратович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Авраим Тохтарбай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Михаил Сепекович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Жабагинович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Еркен Жабагатович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Зураш Оспановна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Валерий Егорович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Гульнаш Кенжебековна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 Виктор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Дина Конуспаевна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Темирхан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Байгабулова Кульсан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Баймагамбетова Карашаш Изатовна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Байсолтан Сураган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Бегаидаров Жумабек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Бегайдарова Рсалды Жансериковна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Бегайдарова Умитай Жолымтаевна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Беркаримов Жанибек Мусайулы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Бисарин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Бисарин Кекболат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Бисарин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Курманович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Вдовин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Великов Александр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Анаталий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 Александр 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Василий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Дусумбеков Асылбек Кураканович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Дусумбекова Сауле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Уралбек Кибратович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Жакабаев Каиргелды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Каиржан Башаевич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Темирбек Нургалиевич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Жангабулов Бакыт Байгабулович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Жилкайдаров Куанышбек Аждарович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Закарьянов Халымурат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Запорощенко Наталья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"Олжа"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"Серікқалиев Нұрбек Серікқалиұлы"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Есенгали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 Гадыл Кулембетович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Михаил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Наталья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Хамидуллинович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Канзелхан Канатбек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Канзелхан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Бауржан Сарсенбаевич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Сарсенбаевич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Сарсенбаевич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Кириллловский Николай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Койшубеков Сансызбай Шопбаевич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Кулданова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Айгуль Маратовна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Кайрбай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Сауле Ширакбаевна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Курсарин Жангельды Ануарович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Амержан Амирханович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Сайранбек Елеусизович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Талгатбек Жакенович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 Геннадьевич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Ляжко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Булбул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Михалева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Елена Новомировна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Муразбек Жатаевич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 Ускембаевич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Нагуманов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Галымжанович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Нәкен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Кульпараш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Казбек Толегенович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Омирбек Тулегенович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Ағеділ Нұрлыбекұлы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 Кабдрахманович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Орумбаев Серикбай Жаркамбаевич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Орумбаева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Болтабек Казизович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Кенжебек Казизович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Мейрамбек Казизович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Певнев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Анатолий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Дастан Сагынбаевич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Амиржанова Бибигуль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Евгения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Ергожинович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Шингизович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Байтлеуов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Белогуров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Белогуров Константин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Белогурова Евгения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Боженок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Вадим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Бучарский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Губарев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Епишин Константин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Епишин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Епишин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 Сунгатович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Игнатенко Рудольф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"Кулумбетова"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"Нурмуханбет"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Ключников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Кокшетау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"Астык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Инвест Ltd"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Вахидович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Котельникова Гульнара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Кунуспаев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Курмангожин Дулат Максутович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Кучеровская Валентина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Лукащук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Василий 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Микшта Константин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Миноров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Михальцов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 Валерьянович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Музурантов Анатолий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 Вячеславович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Вячеслав Валерьевич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Поляков Владимир Алексеевич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Даулен Даулетович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Жанатлек Молдабаевич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Родионов Вячеслав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Саргазин Боранбай Султанович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Касымхан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Сердалин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Скопцова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"Kanai Qarabulaq"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Акмаганбетов Сайранбек Казизович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Акмаганбетов 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Кайрат Мукатаевич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Бақатай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Баймендин Жанбатыр Шарипович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 Еслямбек Бектасович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Айгул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 Бегайдарович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 Кажатаевич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Жанайдар Калымтаевич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Аккужа Жанапьянович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Бримжан Темиржанович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Каримджан Темирджанович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Кульшай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Жарылгасов Амангельды Касымович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 Аидархан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 Кажибаевич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 Дауренбек Кажибаевич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Ерлик Асылбекович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 Жаксылык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Муратбекович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Жетписов Султанбек Каирбекович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Жолымтаев Ержан Жолымтаевич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Айтым Даулетбекович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Аманжол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Кенжебек Даулетбекович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Кумисжан Балтабековна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 Айдарбекович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"Мурсалимова Ж.С."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"Умаров Ж.Е."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 Жанайдар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Ботагоз Жанатовна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Оралбек Науканбаевич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Тулкибай Науканбаевич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Науканбаевич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Жолдасович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Турка Курмашевич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Кульмаш Шайкеновна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Космаганбетов Каират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Космаганбетов Ренат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Рустамович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Космаганбетова Айман Шалабаевна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"Айдарлы"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"Иманбаев"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Майгузов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Маханбетова Галина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Жанабек Жолдасевич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Муратбек Жолдасбекович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Сандыбаевич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Алпыс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Елюбай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Болат Орынбасарович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Сеитхожин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Касенович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Сеитхожин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Тасымбеков Елубай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"Жас-Қанат"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"Канай Би-1"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Ескак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Мереке Кантекович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 Жумабекович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 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Шокаева Даметкен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 Вильгельмович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Бауржан Ергалиевич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Абилхалыков Сагымбай Ангалович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Женис Баяхметович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Абуталипова Зулкия Мантаевна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Махаббат Хайруловна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Амангельды Ахмеджанович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Ахметжаров Ергала Темиргалиевич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Жумабике Юрьевна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 Турарович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Кайрбай Ахметханович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Токтар Нургасымович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Бекбулатова Фарида Советбековна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Белясникова Елизавета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Боков Сергей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Беркинбай Молдашевич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Зинайда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Светлана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Гаврелюк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Ганжа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Игорь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Доголаков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 Тулегенович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Светлана Евгеньевна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Дорбетхан Бахдаулет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Дорбетхан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Дошамакова Сандугаш Кажакаевна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Дремова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Надежда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Есекеева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Акслу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Есмуканова Майра Боранбаевна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Есмуханова Кумыс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Ефименко Владимир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Хавдия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Жамухамбетов Сейтжан Мухмадиевич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Жамышев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Жамышева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Жасугын Койшыбай Утешевич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Жасұғын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Гайша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Жусугунов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Баглан Орынбасарович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 Айтмуханович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Орынбасар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 Темирхановичу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Кабдушев Мухамедия Искакович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Нурвэг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Какманов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Вера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Каминский Александр Станиславович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Азамат Тургумбаевич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Дулат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Кенжегозин Есельтай Салимжанович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Кенжегозина Мадина Серикбаевна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Клипперт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Евгений Генрихович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Даниярбек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Корпухно Валерий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Куковинец Надежда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Лисоченко Виталий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Уалиханович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 Тулешиевич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Билял Кабильдинович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Гульнара Елемесовна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 Кабыкеновна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Авдаш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Аклбек Берлыбекович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Салкен Мадинович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Байдалин Амантай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Ерсаин Утегенович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Баймуканова Нагима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Кенжебаевич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Бекайдар Рашитович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Еркебулан Баубекович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 Каппасович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 Берик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Бектурғанова Ақерке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Идаятовна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Кымбат Конкаувна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Вентлянд Жанаргуль Куантаевна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Серикбай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Шынғыс Қабдығалиұлы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Ермагулов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Сайран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Жангарашев Султанбек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Тулебекович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Айнаш Дауренбековна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Айтмуханович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Калымжанович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Оралтай Кайроллинович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"Сәтті Корпорация"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Серикпай Карибаевич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Каирбекова Анаргуль Сериковна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 Махметович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Карипуллин Алибек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 Жоламанович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Сабырбек Бикенович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Сейльбек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 Нурлан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"Олжас"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Депу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Курмангожа Кенес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Курсанов Александр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Магзамов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Меирманов Ергали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 Кабдушевич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Мерекеев Кадыржан Мерекеевич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Куандык Айкенович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Жанслу Жумабековна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Наушек Сайлаухан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Тамара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Iшайкенов Ерболат Жаналинович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 Самарбекович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Абуталипова Айнагуль Сабыровна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Жолдасбек Абдильдинович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Акишева Ырсалды Казкеновна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Аккушкаров Бейбут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Аккушкаров Куанышбай Ерденович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Акмагамбетов Манарбек Забирович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 Базарбаевич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Жасеркин Ельбергенович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Альсеитов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 Серикбаевич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Альсеитов Бахытжан Серикбаевич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Жаслан Калымтаевич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Курманбай Дауренбекович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Абугалиевич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Ахмаганбетов Ербол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Мырзагали Кабылович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Ертай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Сагнаевич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Жумаш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Гульнар Сансызбаевна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Турсун Кадырбаевич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Едрисов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Каирбай Кайыржанович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Туйгынович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Есимсеитов Базарбек Кыстаубаевич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Есимсеитов Беймбет Кыстаубаевич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Аскан Кайдарович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Есмагулов Нурлан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Есмагулов Сайлаубай Буркутбаевич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Есмагулова Нурикамал Каппасовна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Жамуханов Сагындык Утегенович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Жамуханов Утеген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Жаксылык Жасуланович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Жанайдар Омарович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 Шортанович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Зиядденов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Думан Досымбекович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Амантай Газезович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 Жумабаевич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Оралтай Кайроллинович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"Амир"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"Ажар"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Кадиржанов Жаскайрат Жасеркинович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Кадыржанов Жасеркин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Каербеков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Досымбекович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Мунарбекович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Мунарбекович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Казыкенова Марзия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Есенжол Мусылманбекович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Бокенбаевич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 Адылхан Женисович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Дамир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 Ендиульмесович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Серикеш Индульмесович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Каркенов Шамухан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Ерулан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Катренов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Сайран Тезекбаевич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 Карапинович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 Карапинович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Абдильманов Шерхан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 Алмасович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Калкабай Кабыкенович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Акыткан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Балгереев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Исмагулович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Темирлан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Нурлан Темирбекович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Сабиржан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Адамбаевич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Куляш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Вахитов Абдильхай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Вахитов Манарбек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Верозуб 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Вихитов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Кайдаш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Демисинов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Каныш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Жакеинов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Жакиенов Даулетхан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Жакиенов Омарбек Шаханович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Жакишов Гумырбек Сабырбекович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Жамантай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Жанапьянов Жаснауй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 Каиргельдинович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"Медет"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"Бексеитова Б.У."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Карабатыров Батыржан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Карабатыров Жасканат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Каримжанова Нариман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Каримжанова Нуржамал Тлеубаевна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Кожмагамбетов Базарбай Омурбекович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Козканбаев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Абдикапаров Жангабыл Кабдуллинович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Самат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Тасым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Умурбек Тасымович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 Айтенович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Абилкаиров Шыныбай Таипович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Абилқайыр Казбек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Тайыпұлы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Алпилям Курмангазы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Альплям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Бекболат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Ахмагамбетов Ахан Алимжанович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Темирке Аубакирович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 Молдыбаевна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Сагынбай Тельмаевич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Ахмадиевич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Бахтыбаев Тиморлан Идоятулы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Бейсембаева Багдат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Бейсембин Жанболат Аубакирович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Бейсембин Жандарбек Казезович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Бейсенбин Айдарбек Казезович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Болатбек Жуматаевич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Салтанат Жумабековна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Гульсина Айдархановна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Вставаев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Рашит Ишмуратович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Айгуль Курмашевна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Горегляд Александр Федорович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Оразбек Оразбаевич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 Буршакпай Каппасович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Кайирбайулы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Ертайлаков Беркимбай Еренгайлович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Есемсеитов Бугенбай Есмуханович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Жайсанбай Авсалам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Жайсанбай Хавслан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Жанголы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Каратай Ергалиулы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Жангулин Амантай Ергалиевич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Сансызбаевич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Жолдаспаева Кымбат Хамзаевна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 Конысбай Асылбекович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Зура Бекбулатовна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 Шамшиханович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Тургунбай Толеуович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 Базарбай Оралович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Зәкір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Алмаханбек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Ихлас Нурмахамбай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"Утеулин. К."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 Каиргали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Бекдауыл Тобетович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Токтаыул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Кудайнбердин Серик Байзаллинович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Аманжолович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Жибек Таласбаевна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Кенжибек Абдрахманович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Самат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Идаятович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Марат Калиаскарович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 Рахметжанович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Нурсеркин Айбатыр Бекболатович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 Кайратович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Орынбасарова Гульмира Хамзовна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Осерхан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Лпилам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Ромазанова Шолпан Каирбековна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Кайырболат Токтарович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Маулытбай Жолаевич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Салимова Дарихат Мурзаловна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Азамат Абдушевич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Усербай Жуматаевич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Сыздыкаева Торгын Маликовна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115652000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Сунгат Зикриявич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Айзель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Елена Григорьевна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Тамара Дмитриевна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Асемгуль Шеркеновна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Арман Жамбатырович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Жанбатыр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Зейнолда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Амельянчик Галина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 Валентинович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Баирлина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Байрлин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Шеркенович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Безухова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Надежда Кузминична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Биян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Биян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Бренкман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Ирина Константиновна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Булегенова Саркит Тасбулатовна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Гамбург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Светлана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Грученков Василий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Грушко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Дорохова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Наталья Анатольевна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Дудников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Ергалиевич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Айгуль Байболовна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Есенгельдин Аслан Дамдынович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"Жаксылык Agro"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 Конилашарулы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Конилбасар Насырулы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Халида Рафхатовна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Жалкенович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Журавский Михаил 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Золотухина Оксана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Идт Александр Андреевич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Идт Владлен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"Аділхан"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"Алинов"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Карпухин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Коишибаев Куанышпек Окешивич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 Иогансович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Кухняк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Ласловна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Куценко Виктор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"Өтеміс"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Кх"Руслан"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Луцкевич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Микуляк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Мироновский Андрей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Музурантов Максим Прокопьевич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Музурантова Светлана Викторовна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Адылхан Сапарович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Авзал Султаншарип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Кымбат Кажмуратовна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Алданыш Елемхан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Алтайбаев Ерболат Калымбекович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 Койшибаевич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Шаймерденович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 Жолдасович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Бабшук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Людмила Юрьевна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Халелович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Халелович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Людмила 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Масгут Тулешович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Калиаскар Талапович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 Мухамедхан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Зейнетбек Бейсенбек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Зинатбек Кегенбек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Зинатбек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"Зинатбек Бейсенбек"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"Саят"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Кабдыраш Боранбаевич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Оразала Есенгулович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"Надежда"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Кабантаев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Кенжетаевич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Юлия Александровна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Кубитаев Амангельды Каирбекович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Куттыгожин Елжан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Кайыргелді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Макишева Зурфира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Мұхаметхан Шеризат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Наскен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Ылгар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Райхан Сыздыковна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Потеряхина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Камитьян Темирханович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Рудиюк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Нелля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Савельева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Ольга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Мария Владимеровна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 Кусаинович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Саялаухан Кадырбек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115671000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Токежанов Егинбай Салимович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Дастанбек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Раймбек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Рустамали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Абдуллаева Гульмира Койшыбаевна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Абильмаженов Марат Сагындыкович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Серикпай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 Жаныбай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Кадржан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Гульнара Багдатовна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Арсланг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 Кыдыргалиулы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 Аманжол Ақылбайұлы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Болат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Есенгелды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Айдын Сапарбекович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Бапишев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Акылбек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Ырымбек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Каршыга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Бекмаганбетова Багима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Бессарин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 Нуржанович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Букешов Арыстанбек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Буркытов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Мейрамбек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Дакенеева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Мусылманбек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Есенгазинова Гульден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Жолдасбек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Кажыбай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Кайратбек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Калымтай Балабекович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Наурыз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Сейлбек Балабекович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Есмагулов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Есмагулов Кайырлы Рахметович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Жалманбетов Асхат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Жалманбетов Темирболат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Оралбай 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Жумашова Дамира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Кульзия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 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Кажыгалиев Айтжан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Клышбаев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Мырзагелди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 Кошкарбай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Мананбаев Бекболат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Мананбаев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Мананбаева Сакуп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Маукаев Жасланбек Кушайрович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Амангельды Ахметжанович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Меирамов Асылбек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Меирамов Куанышб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Мовчанюк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Абильмаженов Шындаулет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Аиткенов Асылгали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Аитмаганбетов Серикбол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 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Атанбаев Кадржан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Каиртаи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Баимуканова Куралай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Баимуратов Жандос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Базарбек Манатович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Баймуратова Жаныл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Байтьяков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Бимуханбетович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Зейнолла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Габдулхаева Динара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Даулетбекова Саиран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Алихан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Етекбаев Абай Шапиоллиевич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Жамшитов Аитмаганбет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Жанмуханбетов Жастлек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Жуанышев Конысбай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Жуанышев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Орынбаи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Асылбек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Карим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Балкадиша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Курмет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Иманжанов Бауржан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Иманжанова Карапа Калымбековна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 Калиаскарович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Исмуканов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Исмуканов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Исхакова Гульджамал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Кабулова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Сыргабекович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Жумабек Манатович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Жетписбай Рашитович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Калымбаев Кайсар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Калымбеков Каират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Камышев Галымбек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Карагизов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Курмашевич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 Курмашевич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Карымсакова Бакитгуль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Крайчинский Роман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Куйтенов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Курсарина Кулжиан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Маемиров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Медлярская Францишка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Меирамов Магжан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Молдабаева Шолпан Рахимжановна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Батырхан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Майнюр Шаймуратович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Болатбек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Зауреш Олжабаевна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Руслан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Муханбетов Алтынбек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Ногайбаева Айгерим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Куанышбек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Айсулу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Орынкельде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Закир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Абильхан Нариман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Гулсум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Адылбергенов Ануар Курмашевич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Алимбекова Нурсауле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Есенгельды Какимович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Келден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Бахретденова Амина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Бауыржан Кайргельдинович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Жангельды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Жасулан Мырзатаевич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Бобович 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Бримжанов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Верозуб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Лариса Аркадьевна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Верозуб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Галныкин Евгений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Гринвальд Виталий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 Жаксылыкович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Епифанов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Жексембаева Маржан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Сайран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Зинатбек Жексенбек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Латипа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Ермагамбет Сулейменович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Нурсултан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 Нурдаулет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Наталья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Светлана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Койшыкенов Канат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Корноушкин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Кочерин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Курмангожин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Курмангожин 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 Белялович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Құлмаганбет Айдос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Жумажан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Тамара Манаповна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 Кажибаевич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Кажебаевич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 Когенбаевич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Акмарал Кокушевна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Аиткожин Амангельды Кажигалиевич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Айткужин Нурпеис Кажигалиевич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Анфимов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Валерий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Апполонов Николай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Артюхов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Науразбекович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Аскеров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Дюсенби Науразбекович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Баикенов Каисарбек Казбекович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Бекренев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Евгений Владимирович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БекренҰва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Бекренева Татьяна Алексеевна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Бимендин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Михаил 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Брыков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Светлана Владимировна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Брянская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 Анатолий Ивановнич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Годунов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Годунов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Николаи Захарович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Головченко Александр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Даханов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Кутыгельдинович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Евхута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Есемсеитов Каскырбай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Есемсеитов Кенжебек Молдашевич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Каирлы Умирбаевич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 Каирушевич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Зулкарнай Дюсенович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Дюсенович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Золотухин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Золотухин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Абдилкаликович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 Жанболат Жолдангарович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"Жумабаева О.К"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"Марченко Г.И."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"Перепелица"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Кабдушева Гульнар Каирлыевна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Жанболат Толегенович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Оразбаевич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Жасулан Оразбаевич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Cабанов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Абдихаликович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Габит Амангельдинович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Абиден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Адият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Азмаганбетов Кайрат Тастыбаевич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Азмаганбетов Марат Тастыбаевич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Аиткурман Баярболат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Айтхурман Мейрам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Даулетович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Балгабай Байгабылович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Балтабай Байгабылович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Аралбай Арипович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Арамхан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Аслан Рамазанович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Мұратбек Жанболатович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Байдуйсен Хавсемет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Байдуллин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Даулетханович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Байдуллин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Даулетканович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Байдуллина Кульпаш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Байдусен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Куныш Тойбазарович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 Калман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Рахима Айдархановна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 Генрихович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Искожанович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Бельгумбаев Айтбай Хажмуратович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Бельгумбаев Гулиолла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Акранбек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Билеухан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Боровской Николай Киръянович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Волъф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 Германович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Бахтияр 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Гордиевскии Юрии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Досбатыров Тыныбек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 Кожмухамматович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Елъмуратов Еркин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Есенжолов Серикбол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Жангали Сеиткалиевич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Омирбек Баймуратович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Бурибекович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Жанбеков Мирзаахмет Жаркенович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Жанекей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Сахтағанұлы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Асылбек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Зархум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Заядхон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 Еслямбекович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 Габдрахманович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Қабланова Орынкүл Әбдіқалиқызы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Кабылкайт Жанылган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Казгин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Кайрбекова Каншайым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Кайыржанова Алтыншаш Кулъбаевна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Рая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Камиев Ерсайн Сейлханович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Арман Ерсинович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Каратаева Гульмира Сатыбаевна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Жомарт Салимжанович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Абдильманов Нурболат Ашимбекович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Абдильманов Улжан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Абугалиев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Нуртас Мухтарович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Кайсарбекович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Бораш Асылбекович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Акиншин Александр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Имангалиевич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 Жабаганович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Акылбаев Сайранбек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 Мухамеджарович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Алишев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Манат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Кайдарович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Дархан Сейлбекулы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Анкужанов Талгат Калымович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Асанбаева Кулсара Тулешбаевна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Асанали Нұрболұлы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 Асылханович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Алибек Жамалиденов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Арғын Есмагамбетович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 Жамшитовна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Есберген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Толгатович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Байгуанышев Арман Кожагулович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Тлеулес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Исылханович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Исылханович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Шахманович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Курмашевич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Баймухамбетов Азамат Куанышпекович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Баймухамбетова Багдат Кистаубаевна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Байсериков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Алпыспаевич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Абдиржанович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Балгереев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Исмагулович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Таскынбаевич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Балтагарин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Балтагарина Аякоз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Ермуканович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Мейрамбек Жангожинович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Касымхан Жандосович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 Сагындыкович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Кайырбек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 Кажмуратович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Ерсын Биржанович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Азамат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 Аманжолович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Бельгумбаев Амангельды Хажмуратович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Ерасыл Кенжебайұлы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Бзаукенова Нурыля Кайртаевна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Боранкулова Дарина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Боскинбаев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 Ережепович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Бугубаев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Кенжебаевич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Салават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Николай Михайлович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Игорь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Жанбулат Казизтаевич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Габдульманов Данияр Серикович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Естай Хайроллович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Галымжанулы Галимжан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Гедзова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Ирина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Наталья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Байболат Балкенович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Даргенов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Тулебай Дожаевич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Валентина Эмилевна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Елена Геннадьевна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Курманович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Кунанбай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Доштаев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Мукакеевич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Дуйсемхан Аманжол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Муратбек Советович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Дыбысов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Дыбысов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Дыбысов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 Ботажанович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Орманбетович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Дюсенбаева Гулимхан Темирхановна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 Досымбекович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Ергазы Ергожинович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 Маралбай Гибратович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Есенгельдиев Нуржан Есенгельдиевич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Есенеев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Зерендинскому району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по Зерендинскому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Ивановка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Казахстан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Молодежное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Аккольский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Туполевка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Айдабол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115669600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Ондирис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Байтерек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Ермаковка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115669800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Ульгили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Байтерекский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Красный Кордон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Алексеевка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115635200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Жаманащи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115635300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Чаглинка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Еленовка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Карагай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Жанааул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115637600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Жылымды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115637700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Карлыколь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Викторовка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115643600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Богенбай бия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115643480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Красиловка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Исаковка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117053300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Костомаровка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117053200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Уялы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сельскому округу имени Канай би 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Канай би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Карауыл Канай бия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Канай би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Канай би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115665800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Желтау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Канай би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115665300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Жамантуз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115647600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Кусепский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115647700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Теректи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Конысбай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Васильковка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Донгулагаш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Гранитный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Кызылсая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Кызылагаш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115651200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Биктесин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Кызылегиский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Кызылегис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Кызылегиский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Ортаагаш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Кызылегиский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Карашилик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Кызылтан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Кайынды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Павловка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Садовое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Еликти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Заречное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Баратай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Уголки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Сакена Сейфуллина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Сейфуллино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Бирлестик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Караозек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Сакена Сейфуллина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Жанатлек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Симферопольское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115657300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Жолдыбай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Малика Габдуллина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Малика Габдуллина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Малика Габдуллина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115655800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Серафимовка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Малика Габдуллина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115655680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Койсалган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Малика Габдуллина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115655700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Малые Тюкты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Малика Габдуллина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Дороговка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Троицкое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Кеноткель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Кошкарбай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Шагалалы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Акадыр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Ескенежал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Енбекбирлик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Зерендинскому сельскому округу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Зерендинский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Зерендв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Зерендинский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Айдарлы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Зерендинский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Коктерек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Зерендинскому району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1894,37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2064,5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6821,77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1047,8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1401,9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1445,3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5189,1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452,4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1074,4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сельскому округу имени Канай би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4865,7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1258,1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4421,8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2031,6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2899,6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1023,8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2609,8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3191,7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1242,2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2066,6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2692,2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Сакена Сейфуллина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Малика Габдуллина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1184,2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4346,4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648,4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2552,2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Зерендинскому сельскому округу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3538,67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5181,67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82995,14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Зерендинскому району для выпаса сельскохозяйственных животных необходимо 278 515,152 гектаров. 74 728 голов выпасаются на общественных пастбищах, площадью 82 995,14 гектаров. На отгонных пастбищах животные не выпасаются.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 по Зерендинскому району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коровы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Ивановка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Казахстан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Молодежное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Туполевка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Ермаковка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Ульгили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Ондирис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115669400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Красный Кордон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115635200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Жаманащи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115635300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Чаглинка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Еленовка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Карагай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Жанааул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Жылымды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115637700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Карлыколь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Викторовка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Богенбай бия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115643480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Красиловка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Исаковка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117053300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Костомаровка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117053200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Уялы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Канай-би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Карауыл Канай бия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Игилик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117061400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Жамантуз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115647700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Теректи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Конысбай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Васильковка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Донгулагаш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Гранитный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Кызылсая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Биктесин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Кызылегис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Ортаагаш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Ортак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Кайынды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115653400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Павловка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Садовое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Еликти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Заречное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Баратай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Уголки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Сакена Сейфуллина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Сейфуллино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Бирлестик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Жанатлек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Симферопольское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Жолдыбай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115649400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сельскому округа Малика Габдуллина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Малика Габдуллина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Малые Тюкты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115655680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Дороговка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Серафимовка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115655700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Койсалган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Троицкое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Карсак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Кеноткель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115658500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Кошкарбай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Шагалалы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Акадыр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Ескенежал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Енбекбирлик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11565940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Уялы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Зерендинскому сельскому округу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Зеренда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115633300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молодняк,(ярки, козочки)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(баранчики, козлики)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жеребцы, кобылы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Канай-би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сельскому округу имени Сакена Сейфуллина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сельскому округа Малика Габдуллина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Зерендинскому сельскому округу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численности поголовья сельскохозяйственных животных для выпаса на отгонных пастбищах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Зерендинскому району поголовья сельскохозяйственных животных для выпаса на отгонных пастбищах не имеется.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 по Зерендинскому району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расположения пастбищ на территории административнотерриториальной единицы в разрезе категорий земель, на которой указывается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местоположения скотомогильников (биометрических ям)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пастбищ, которые могут быть предоставлены в землепользование пастбищепользователям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расположения пастбищ, подлежащих резервированию в целях удовлетворения нужд населения,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сельскохозяйственных животных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Зерендинскому району поголовья сельскохозяйственных животных для выпаса на отгонных пастбищах не имеется.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3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распрееление (перераспределение) пастбищ между сельскими населенными пунктами, входящих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