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3b029" w14:textId="0e3b0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Зерендинскому району на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Зерендинского районного маслихата Акмолинской области от 30 июня 2025 года № 31-235.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пастбищах", Зерендинский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Зерендинскому району на 2025-2029 годы.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Р.Габдуллина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31-235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Зерендинскому району на 2025-2029 годы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План по управлению пастбищами и их использованию по Зерендинскому району на 2025-2029 годы (далее-План)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пастбищах" (далее-Закон)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разработке Плана учитываются: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данные земельного баланса региона и информационной системы государственного земельного кадастра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о скотомогильниках (биометрических ямах)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об объектах пастбищной инфраструктуры и о сервитутах для прогона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данные о количестве гуртов, отар, табунов, сформированных по видам и половозрастным группам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сведения о численности поголовья сельскохозяйственных животных для выпаса на отгонных пастбищах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рекомендуемые схемы пастбищеоборотов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План содержит: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схема (карта) расположения пастбищ на территории административно- 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ям), на которой указываются сервитуты для прогона сельскохозяйственных животных, скотопрогонные трассы, объекты пастбищной инфраструктуры, месторасположение скотомогильников (биометрических ям)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схема (карта) с обозначением пастбищ, которые могут быть предоставлены в землепользование пастбищепользователям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подворья, на которой указываются границы и площади пастбищ, подлежащих резервированию в целях удовлетворения нужд населения по выпасу сельскохозяйственных животных личного подворья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поголовья сельскохозяйственных животных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проектное распределение (перераспределение) пастбищ между сельскими населенными пунктами, входящими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Зерендинскому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земельного баланса региона и информационной системы государственного земельного кадастра по Зерендинскому району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Зерендинского районного маслихата Акмолинской области от 29.06.2026 </w:t>
      </w:r>
      <w:r>
        <w:rPr>
          <w:rFonts w:ascii="Times New Roman"/>
          <w:b w:val="false"/>
          <w:i w:val="false"/>
          <w:color w:val="ff0000"/>
          <w:sz w:val="28"/>
        </w:rPr>
        <w:t>№ 50-345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Распределение пастбищ по категориям земель тыс. га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 хозяй-ственного назначения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промышлен-ност, транспорт, связи и иного не с/х назнач.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фонда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Молодежное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Туполевка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16762,4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23757,8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2362,4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4030,8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Кордон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Ульгили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115669800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3907,2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752,3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8573,5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Чаглинка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Жаманащи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Еленовка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Жанааул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Жылымды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Карлыколь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10004,2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545,3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739,1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16163,3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Викторовка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Красиловка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Богенбай бия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7266,4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12848,9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Исаковка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Костомаровка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3793,6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5144,6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Канай би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Карауыл Канай бия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Игилик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Жамантуз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21251,33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Оркен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Азат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Озен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Теректи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7956,1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14684,6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Конысбай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Гранитный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Донгулагаш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6179,8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12272,8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Биктесин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5938,6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8219,6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Кызылегис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Карашилик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7367,76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11130,16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Кызылтан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5528,5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9107,4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Павловка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2975,2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816,7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4904,9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Еликти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11233,5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Баратай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Уголки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5592,41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1543,3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10308,91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Сакена Сейфуллина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Сейфуллино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Бирлестик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Караозек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Жанатлек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4748,9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5006,9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10044,3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Симферопольское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Жолдыбай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4737,3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13452,5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Малика Габдуллина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Малика Габдуллина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Серафимовка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115655800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Койсалган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115655680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Малые Тюкты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1721,3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7995,8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4346,5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13926,2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Троицкое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Карсак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Кеноткель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Кошкарбай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2106,5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10809,9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Акадыр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Ескенежал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Енбекбирлик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14141,7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5818,8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30591,6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Зеренда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Айдарлы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115630380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16430,63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району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162937,8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91813,7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545,3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20 922,6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257 852,4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Распределение пастбищ населҰнного пункта по Зерендинскому району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предназначенные для удовлетворения нужд населения по выпасу сельскохозяйственных животных личного подворья, тысяч гектаров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отгонные,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сезонные,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аридные,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гектар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сельский округ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Молодежное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Туполевка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9063,1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2324,1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Айдабол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Кордон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115669800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Ульгили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Чаглинка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117051600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Жаманащи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Еленовка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Жанааул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Жылымды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Карлыколь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6398,9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Виторовский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Викторовка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Виторовский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Красиловка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Виторовский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Богенбай бия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5978,2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Исаковский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Исаковка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Исаковский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Костомаровка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Исаковский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Канай би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Карауыл Канай бия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Игилик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Жамантуз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6029,9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сельский округ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Оркен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Озен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Азат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Теректи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6295,1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836,1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Конысбайский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Конысбай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Конысбайский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Васильковка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Конысбайский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Гранитный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Конысбайский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Донгулагаш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Кызылсаянский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Кызылсаянский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Биктесин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Кызылсаянский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3824,7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Кызылегисский сельский округ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Кызылегис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Ортаагаш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Карашилик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Кызылтан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Приреченский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Приреченский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Павловка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2421,8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Садовый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Садовый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Еликти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Садовый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Сарыозекский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Сарыозекский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Баратай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Сарыозекский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Уголки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3101,5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Сакена Сейфуллина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Сакена Сейфуллина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Сейфуллино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Сакена Сейфуллина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Бирлестик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Сакена Сейфуллина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Караозек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Жанатлек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5006,9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3010,6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Симферопольское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Жолдыбай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Малика Габдуллина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Малика Габдуллина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Малика Габдуллина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Малика Габдуллина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115655800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Серафимовка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Малика Габдуллина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115655680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Койсалган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Малика Габдуллина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Малые Тюкты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Малика Габдуллина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4565,4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4346,4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Троицкий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Троицкое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Троицкий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Карсак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Троицкий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Кеноткель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Троицкий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Кошкарбай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4378,4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Чаглинский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Чаглинский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Акадыр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Чаглинский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Чаглинский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Ескенежал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Чаглинский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Енбекбирлик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7158,5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сельский округ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Зеренда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Айдарлы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115630380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5647,7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465,7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району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106945,9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90050,3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собственниках и землепользователях на основании правоустанавливающих и идентификационных документов на земельный участок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"Nur Dala-2019"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"МТС Кокшетау"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"Кызыл-Сая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01-160-056-053, 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"Кызыл-Сая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01-160-056-070, 068, 065, 103, 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"Сара 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01-160-056-079, 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"Сара 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01-160-056-094, 093, 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"Кызыл Сая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01-160-056-082, 092, 034, 032, 033, 089, 037, 091, 088, 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"Бек-АСС"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"RAZDOLNOE"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01-160-056-063, 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"Green hey"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"Кызыл Сая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01-160-056-061, 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"БЕКТЕСИН АЛМАС"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"БЕКТЕСИН АЛМАС"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01-160-056-084, 106, 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"КосЕл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"Умай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01-160-056-055, 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"Сельскохозяйственная компания "Север"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01-160-056-074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"Акшабай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"Акшабай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01-160-052-284, 285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"Акшабай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"Акшабай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"Акшабай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"Зерендинское МТС"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01-160-052-163, 165, 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"Обама"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01-160-052-303, 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"Обама"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"Проскура"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01-160-052-049, 129, 131, 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"СХП Аида"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01-160-052-080, 081, 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"Алекс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01-160-052-240, 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01-160-052-064, 158, 159, 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01-160-052-171, 172, 211, 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"СХП ВиАл"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01-160-052-116, 124, 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"СЖК Компаниясы"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"Еленовка Агро-2004"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01-160-052-048, 055, 299, 300, 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"Жылы Тобе-05"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01-160-052-069, 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"Жанат-2004"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01-160-052-109, 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"Жана-аул 2012"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01-160-052- 164, 226, 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"Жана-аул 2012"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"Жана-аул 2012"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"Интер-терра"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01-160-052-133, 134, 135, 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01-160-052-214, 216, 217, 265, 262, 259, 250, 242, 053, 264, 261, 260, 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"GIRL"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01-160-052-065, 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01-160-052-218, 221, 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"РЕАБВИ"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01-160-052-022, 043, 038, 091, 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"СЖК Компаниясы"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01-160-052-307, 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"СЖК Компаниясы"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01-160-052-306, 309, 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"СЖК Компаниясы"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01-160-052-139, 140, 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"СЖК Компаниясы"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"Алекс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01-160-052-293, 294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"Алекс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"Ақшабай-К"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"Ақшабай-К"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"Ақшабай-К"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"Ақшабай-К"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01-160-052-224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"Шоққарагай Дән"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01-160-018-044, 045, 049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"ЕрХан-2004"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01-160-018-058, 059, 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01-160-018-039, 042, 091, 071, 073, 077, 086, 098, 111, 122, 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01-160-018-112, 114, 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01-160-017-114, 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 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01-160-017-020, 041, 054, 055, 057, 058, 059, 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01-160-018-104, 072, 100, 123, 080, 105, 081, 107, 106, 082, 108, 101, 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01-160-018-083, 099, 110, 102, 103, 041, 084, 078, 079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01-160-018-129, 148, 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"Шокқарагай Дән"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01-160-018-050, 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"Зерендинское молоко"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Крестьянский двор"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01-160-018-057, 140, 145, 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"Калкаман Астык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"Su kyrlys onimderi"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01-160-017-133, 134, 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01-160-017-022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01-160-017-119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"Гульжазира"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01-160-053-047, 048, 049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"Milk Project"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01-160-053-055, 056, 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"Номад Агро-1"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"СМБ Трейд"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"СМБ Трейд"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"СМБ Трейд"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"Агротрейд Кокше"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01-160-061-028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"Наурыз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"Мирас Агро строй"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01-160-053-035, 042, 043, 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 Байбазаров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"Ел Дала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01-160-053-006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"Эльдарадо 2015"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"Viktorovskoye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01-160-023-060, 061, 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"Викторовское"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01-160-023-020, 030, 050, 051, 052, 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"Viktorovskoye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"Viktorovskoye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"Viktorovskoye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"Хамзин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01-160-024-063, 064, 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"МТЖ 2022"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"Әз"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01-160-023-032, 033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"Кокшетау Астык Инвест ЛТД"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01-160-025-011, 023, 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"ORION 25"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01-160-025-003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"Игілік Астық-2030"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01-160-021-078, 080, 082, 084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"Щучинский Гормолзавод"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01-160-021-156, 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"KazGrain Feeders" (КазГрэйн Фидерс)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01-160-021-160, 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"Kanai Qarabulaq"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"Колос -2014"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01-160-021-028, 033, 077, 083, 113, 114, 115, 118, 119, 120, 121, 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"Кокше-Виктория"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01-160-008-301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"Игілік Астық-2030"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01-160-021-134, 135, 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 "Unicorn Crops Limited"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01-160-051-060, 061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"Дана Ар 2020"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"Игілік Астық-2030"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"АлСерАк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01-160-021-079, 081, 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"АлСерАк 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01-160-021-140, 141, 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01-160-021-065, 066, 067, 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 "Unicorn Crops Limited"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01-160-051-062, 063, 064, 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"Жасканат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01-160-021-052, 101, 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01-160-021-074, 075, 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01-160-021-057, 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01-160-021-056, 146, 103, 030, 031, 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"Щучинский Гормолзавод"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"KazGrain Feeders" (КазГрэйн Фидерс)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01-160-021-148, 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"Kanai Qarabulaq"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"KazGrain Feeders" (КазГрэйн Фидерс)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"Тумалин 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"Береке-Астық-2"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01-160-021-036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 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01-160-019-094, 148, 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"Коктерек 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01-160-022-109, 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"Химик"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01-160-019-231, 115, 062, 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"AGRO GROUP COLLECTION"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01-160-022-020, 176, 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"Zerenda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"Шокқарагай Дән"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"Рустем-2006"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01-160-019-022, 143, 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"Алтын-775"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"Арман-Астык"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01-160-019-286, 325, 326,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"Айселжан"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"Айдарлы"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"Зеренда-Агро-2021"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01-160-020-161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"AYA agro KZ"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"Байт-АГРО-Сервис"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01-160-005-1640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"Коктерек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01-160-022-206, 207, 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"Коктерек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"Arable Land"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01-160-019-212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"Зерендинское МТС"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01-160-064-039, 058, 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"Жигер-А"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01-160-064-064, 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"ДК-2050"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01-160-064-091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"Салмар-Агро-С"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01-160-064-013, 124, 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"Симферопольское Агро 2020"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01-160-064-163, 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"АМЕТИСТ 2022"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"Қос Ел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01-160-064-157, 158, 078, 154, 156, 122, 123, 155, 160, 161, 159, 075, 084, 088, 151, 150, 085, 074, 135, 149, 073, 134, 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1 373,30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"Milk Project"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01-160-064-101, 102,103,104,105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"Milk Project"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01-160-064-106, 107,108,109, 111, 112, 113, 114, 115, 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"Agro Milk Project"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"КазАгроЖер"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"Симферопольское Агро 2020"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01-160-064-146, 147, 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"Тайман Арлан"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"Милк Фарм Компани"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01-160-064-097, 117, 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"Актас су"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01-160-062-056, 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"Еленовка Агро-2004"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01-160-062-091, 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124,79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 Орман-2013"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"КазАгроЖер"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01-160-062-054, 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"Жалғас-2011"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"Жалғас-2011"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"Жалғас-2011"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"Мясной Дворъ"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01-160-062-067, 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 Орман-2013"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01-160-062-053, 065, 088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"Жалгас 2011"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01-160-062-055, ,070, 089, 095,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 Орман-2013"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"Сарыозек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01-160-062-094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"КосЕл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01-160-063-065, 066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"Зеренда-Астык"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01-160-063-056, 091, 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"Қос Ел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"Зерендинское МТС"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01-160-063-042, 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"Altyn Astyk 2020"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01-160-063-161, 162, 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"Намыс 2024"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01-160-063-101, 102, 103, 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1 295,90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01-160-063-112, 113, 114, 115, 116, 117, 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01-160-063-119, 127, 151, 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"Умай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01-160-063-094, 095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01-160-063-122, 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"Сара 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01-160-063-086, 087, 088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"Harvest field"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"Молочная река Айна"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"Сара 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01-160-063-149, 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Кара-озек"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01-160-063-059, 062, 098, 153, 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"Умай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01-160-063-093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"Павловка"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01-160-059-012, 014, 013, 054, 055, 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"Павловка"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"Кумдыколь"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01-160-059-063, 064, 095, 096, 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01-160-059-048, 037, 087, 047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01-160-059-103, 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"Приречное 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01-160-059-088, 089, 090, 091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2021"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01-160-045-830, 832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"MG-Agro KZ"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01-160-016-218, 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"Zerenda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 "Unicorn Crops Limited"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01-160-016-178, 182, 195, 179, 180, 185, 184, 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"Щучинский Гормолзавод"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01-160-016-157, 164, 166, 167, 169, 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 Сактау Онимдери"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ЧК "Unicorn Crops Limited"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01-160-016-193, 077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1 043,50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"Агыл"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01-160-016-029, 058, 059, 061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"Зеренда-Агро-2021"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"Колос 2014"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"Колос 2014"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01-160-016-095, 098, 018, 113, 102, 114, 096, 109, 100, 110, 111, 037, 036, 103, 112, 093, 106, 105, 104, 094, 090, 097, 099, 107, 057, 056, 091, 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3 575,70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"Кокшетауское опытно-производственное хозяйство"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01-160-016-085, 086, 087, 088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"Enbek Invest"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"Enbek Invest"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"BAYAТ-Agro"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"Enbek Invest"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01-160-016-198, 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"Enbek Invest"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01-160-016-060, 162, 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"Рамазан 2000"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"Атанияз"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"АсНоКокше"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01-160-051-024, 026, 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"АсНоКокше"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"Кантай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"АФ Мирас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01-160-057-047, 048, 049, 050, 051, 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6 168,00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"АФ Мирас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01-160-054-009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"АФ Мирас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01-160-051-066, 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Берекет"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01-160-051-094, 200, 202, 057-054, 057, 083, 088, 056, 057, 085, 087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"Мясоперерабатывающий комплекс Бижан"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"Туполевка 2007"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01-160-057-062, 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"Номад Агро-1"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"Баур-Н"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01-160-051-106, 107, 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"Namys group"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"Namys group"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"Namys group"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KZ"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"Тәубе Сервис"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01-160-057-036, 037, 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"КЫЛШАКТЫ"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"Баур-Н"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01-160-051-047, 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"Бертыс"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"Есдаулет"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"ABN story company"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01-160-035-824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"BAYTAS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"Namys group"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Берекет-2050"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01-160-057-020, 023, 024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"КХ Рахат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01-160-051-097, 100, 101, 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"Мерхан"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01-160-051-103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"Асыл-2015"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Берекет-2050"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01-160-057-070, 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"Жасару Енбек"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01-160-057-041, 042, 043, 074, 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01-160-058-053, 054, 055, 056, 057, 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"Бокен-тау"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01-160-058-049, 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"Асыл-2022"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01-160-058-019, 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"Агрофирма "Берекет-2050"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01-160-058-021, 026, 030, 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"Агрофирма "Берекет-2050"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01-160-058-048, 033, 078, 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"Агрофирма "Берекет-2050"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"Берекет-2050"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"Берекет-2050"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01-160-058-011, 061, 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"Namys group"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01-160-058-081, 088, 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Берекет-2050"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01-160-058-059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01-160-055-023, 027, 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1 933,80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01-160-055-028, 067, 068, 070, 072, 075, 077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01-160-055-039, 040, 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"Бөкен Тау"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01-160-060-054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"Акжол-Агро-А"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"Альянс Агро Инвест"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01-160-060-038, 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Адал"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01-160-055-037, 045, 046, 047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"Дихан Плюс"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01-160-060-002, 007, 042, 043, 046, 047, 048, 055, 056, 057, 058, 059, 060, 061, 062, 063, 066, 067, 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6 710,20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"VM и 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01-160-043-1476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 Сактау Онимдери"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01-160-016-118, 01-160-032-1128, 1129, 1130, 01-160-054-324, 01-160-055-022, 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 Сактау Онимдери"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01-160-016-118, 01-160-032-1128, 1129, 1130, 01-160-054-324, 01-160-055-022, 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"Егіз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01-160-060-072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"Зеренда-Астык"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01-160-024-022, 026, 025, 023, 021, 024, 020, 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"Хамзин и 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01-160-024-033, 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"Жолан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01-160-024-031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"Айдабол 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01-160-024-037, 038, 039, 040, 041, 042, 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"Викторовское"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01-160-023-048, 049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"Зеренда-Астык"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01-160-022-095, 096, 097, 009, 147, 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"Щучинский Гормолзавод"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01-160-022-210, 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"Новая Эра"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"KazGrain Feeders" (КазГрэйн Фидерс)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"Карлы-Кол"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01-160-022-083, 155, 156, 182, 185,186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"AGRO GROUP COLLECTION"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01-160-022-179, 175, 181, 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"Zerenda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01-160-022-174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Зерендинскому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141686,9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Распределение пастбищ по Зерендинскому району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гектар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гектар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Молодежное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Туполевка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5348,3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4666,9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2324,1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Ульгили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Байтерекский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поселок Алексеевка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Жаманаши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Чаглинка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Еленовка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Жанааул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Жылымды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Булакский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Карлыколь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3863,9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Викторовка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Богенбай бия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115643480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Красиловка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Исаковка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Костомаровка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Канай би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Карауыл Канай бия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Игилик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имени Канай би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Жамантуз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Оркен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Озен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селоАзат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Кусепский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Теректи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3461,7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Конысбай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Васильковка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Донгулагаш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Гранитный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Биктесин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Кызылегис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Кызылегиский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Карашилик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Павловка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Еликти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Уголки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Сакена Сейфуллина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Сейфуллино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Бирлестик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Караозек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Жанатлек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2473,6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2567,4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Симферопольское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Жолдыбай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Малика Габдуллина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Серафимовка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Койсалган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Малые Тюкты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2648,1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Троицкое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Карсак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Кеноткель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Кошкарбай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2097,6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2147,9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Акадыр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Ескенежал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Енбекбирлик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3946,7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сельский округ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Зеренда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3317,3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Айдарлы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Зерендинский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3583,4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3032,6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Зерендинскому району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52248,9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46091,3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48343,5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Требуемые дополнительные пастбища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 тысяч гектаров.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землепользователям, тысяч гектаров.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 тысяч гектаров.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40197,6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6. Земельные участки для удовлетворения нужд населения по выпасу сельскохозяйственных животных (из числа возвращенных земельных участков 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земельных участков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761,4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465,7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2 324,1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1 339,2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3 010,6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477,7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Малики Габдуллина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скотомогильниках (биотермических ямах) по Зерендинскому району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(сведения) о скотомогильниках (биотермических ямах)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района, сельского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скотомогильника (биотермической ямы)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скотомогильника (биотермической ямы) (примитивная или типовая)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(площадь) скотомогильника (биотермической ямы)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состояние (функционирует или не функционирует)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 содержатель (собственник)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(сведения) о сибиреязвенных захоронениях по Зерендинскому району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района,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сибире язвенных захоронений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почвы и растительности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(площадь) сибиреязвенного захоронения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Аккольский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село Зеренда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Черноземный травянистый сосновый лес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0,0200 га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село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Травянистая растительность почва черноземная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0,0200 га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объекта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 содержатель (собственник)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северной широты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восточной долготы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ограждение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Опознавательные знаки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внесено в информационную систему государственного земельного кадастра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*53 16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69*09 21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имеется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01-160-005-1669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КГП на ПХВ "Ветеринарная станция Зерендинского района"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52*5112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69*16 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01-160-009-833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КГП на ПХВ "Ветеринарная станция Зерендинского района"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объектах пастбищной инфраструктуры и о сервитутах для прогона сельскохозяйственных животных по Зерендинскому району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пастбищной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объектов пастбищной инфраструктуры,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Требующих строительства (реконструкции),единиц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Протяженность, километров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гектаров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Обводнительные сооружения (скважины, трубчатые и шахтные колодцы, копани)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Сооружения, мосты, дороги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Скотопрогонные трассы, скот остановочные и водопойные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Расколы для ветеринарной обработки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объекты, предназначенные для обеспечения электрической и тепловой энергией, объекты по использованию возобнов ляемых и альтернативных источников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Зерендинскому району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решения Зерендинского районного маслихата Акмолинской области от 29.06.2026 </w:t>
      </w:r>
      <w:r>
        <w:rPr>
          <w:rFonts w:ascii="Times New Roman"/>
          <w:b w:val="false"/>
          <w:i w:val="false"/>
          <w:color w:val="ff0000"/>
          <w:sz w:val="28"/>
        </w:rPr>
        <w:t>№ 50-345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Численность поголовья сельскохозяйственных животных, с указанием их владельцев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поселка, села, сельского округа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владельца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физических лиц или наименование юридических лиц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Too "Namys Group"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Абдин К.Ш.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Абдин Р.Т.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Абильденов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Абленов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Адентаев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Азмагамбетов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Азмаганбетов Д.М.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Алдажанов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Алдыков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Альжапаров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Ж.Т.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Аристанов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Баймаганбетов Б.А.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Баймаганбетова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Баймаганбетова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Башаров Б.А.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Башарова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Бегалимов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Бекмаганбетова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Виттих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Габдулин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Дайрова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Досмаганбетов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Ельбергенова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Ерденова Г.К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Ероховец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Есенгалиева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Есимов О.О.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Ефременко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Жаваров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 А.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Жакашев С.С.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Жейниковская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Жузбаев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Жумажанов Т.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Зайкина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Закирьянов Х.Е.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Залиева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Зикенов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Н.Л.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Б.Ж.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Кабдулов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Кажамов К.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Кажуев Х.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Казиденов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Кайдаров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Калабаев К.С.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Калабаев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Камалиева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Камидоллин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Камидоллин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Карпенко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Кенбаева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Клименко Н.П.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Ковалькова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Кожин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Круглов В.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Кудияров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Кулакова М.В.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"Акколь"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Лактюшен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Ланецкая В.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Магзумов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Маженов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Макенова А. 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117033100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Матуско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Абитаев А.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Авсяников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Акмолдин К.Н.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Е.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Ж.Н.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Амренова А.Б.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Анищенко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Асылтасов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Байканов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Байконуров К.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Бакиров Р.А.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Бакиров Р.А.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А.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Бейсентаев Б.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Бекмурзин Н.С.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Биболдин А.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Бобко С.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Боканов А.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Боканов С.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Ботпаев 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Бугаев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Бугаев И.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Бугаев П.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Бугаева Л.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Винокурова Л.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Гладышко А.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Гладышко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 С.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Гулаженко В.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Дакова Е.В.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Дедикова Н.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Демченко Е.В.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Добрынин В.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Достанбеков К.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Дрогонюк Ю.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Дятлов Б.В.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Екибасова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Ерзаков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Жансериков Б.Е.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С.С.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Журунов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Жусупова Р.А.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Земляной Р.М.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Зимин С.И.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Ивахин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Ильющенко Е.В.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"Букенова Г.К."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К.М.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Истомина И.А.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Ишкова Р.Е.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Ищенко Н.В.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Д.Н.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Камзинов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Карипов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Кириловский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Кодаров Д.А.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У.Н.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Кожевников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Костенко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Кулахметов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Курофеев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С.Е.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Ландыс О.О.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Лекарев С.Н.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Литау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Лопатин Л.В.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Лукьянчук В.Н.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Маковей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Матасов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 С.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 В.Н.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Мищерин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Мосоров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Т.Ж.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Т.П.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 Б.У.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Мукушев Ж.Ш.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Мукушева Б.С.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Нартов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Нартов В.Е.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Ж.Д.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Орлова О.М.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Пазыч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Абдильманов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Агбаев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Аккошкаров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Акылбаев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У.У.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Блоха Т.В.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Богенбаев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Богенбаев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Глушак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Дюсембеков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Елибаев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Ергазиев С.Ж.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Ескаков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Ескаков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Жакенова С.М.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Жумангалиев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Жумангалиев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Кабдуллин Н.С.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Кабдуллина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Каракоз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Кравченко В.Б.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Кузьминых 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Медведев И.С.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Мухамеджаров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Негметуллин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Ольжагулов Б.Е.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Пархоменко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Пфайфер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Саменова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Светличный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Секенова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Ташенов Д.А.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Токтаров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"Байтерек НП"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Тыртышная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Тыщенко 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Фролов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Шабанова Р.Т.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Шайкенов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Шакиржанов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Шальнев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Шарипбаев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Шрамко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Айтжанова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Акимбаев Ж.Т.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Акупова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А.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Антипов Д.В.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Ахмеджанова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Аяпбергенова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Баймагамбетова Б.Е.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Баймуканова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Балабаев А.М.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Бейсенбаев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Боймуканов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Вебер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Дукембаев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Зейнуллин К.И.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Иманжанов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Исмаилова М.Б.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Кабышкенов Ә.М.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Казбекова Ж.Р.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Карпенко Ю.П.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Д.К.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Кашин А.Г.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Курманкулова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Р.С.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Мазбаев Б.Д.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Маймаков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Мамбетов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Мухамеджанова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Мырзагельдинов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Негметжанов С.У.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Нурташев Р.Н.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Острянина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Отыншеев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Плотникова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М.Е.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Сайфутдинов Р.Р.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Самойленко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Сатымгалиева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Сатымгалиева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Сексембаев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Сулейманова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Танебергенова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Танкаев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Тасбулатов А.Д.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"Куміс-Кокше"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Увалиев Ж.М.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Шайжанов О.Ш.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Абденбай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Абжанова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Абзал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Абилгазин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Абылгазин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Авил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Авилхан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Айсин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Актаев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Акубаев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Алимова Ф.К.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Алкей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Алькей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Альмаганбетов К.И.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Амрин К.С.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Ашербекова К.Д.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Аюпов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Балкей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М.А.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Балькей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Батырхан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Батырхан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О.К.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Бекмуратов Е.Е.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Болдах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Вишняков В.Д.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Вишняков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Гайдай Т.Н.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Гамбург С.Ф.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Горбатюк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Гришкова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Дайыров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Даштанов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Джаулибаев Ж.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Долай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Домбровская Г.Н.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Домбровский А.М.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Домбровский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Ежов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Ежов Я.В.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М.Е.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Жанузаков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Жетписова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Жиеналин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Жикунов В.Н.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Жумагалиев Т.С.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Жумукаев Д.А.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Т.Ж.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Закомирный Г.Н.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Зиновик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"Запорожец Ю.Н."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Исламбеков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Исмагзамов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"Казжанова Ескендировна"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Карипханов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Кенпейлов М.Б.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Котяхов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Крец С.А.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Кунтугано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Куракбаев Ж.У.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"Виал"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Ланер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Маджитов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Маджитов Ж.У.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Маджитов У.И.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Маекеев П.А.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Маке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Макрамов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Максимишин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Марбеков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Матерн В.С.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М.Г.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Михин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Мустахимов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Найста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Нургожин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Нурмухаметова Г.У.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Нуртазин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Нуртазин С.А.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Оразалин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Оразбаев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117059100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Оралбай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Абельпеисов Е.Ш.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Авраим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Айсин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Е.Ж.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Акпаева З.О.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Амелин В.Е.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Г.К.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Аюпова Д.К.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Аяпбергенов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Байгабулова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Баймагамбетова К.И.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Байсолтан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Бегаидаров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Бегайдарова Р.Ж.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Бегайдарова У.Ж.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Беркаримов Ж.М.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Бирюков С.Н.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Бисарин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Бисарин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Бисарин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Вдовин 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Великов А.М.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Гисс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Горбунов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Гусев И.Н.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Данилов В.М.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Демченко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Дусумбеков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Дусумбекова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 У.К.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Ережев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Жанабергенов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Жанабергенов Т.Н.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Жангабулов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Жилкайдаров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Закарьянов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Запорощенко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"Олжа"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"Серікқалиев Нұрбек Серікқалиұлы"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Кабдрахманов Г.К.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М.Н.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Казакова Н.М.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М.Х.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Канзелхан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Канзелхан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Каппасов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Б.С.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К.С.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Катаев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Кириллловский Н.В.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Койшубеков С.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Косеров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Кулданова А.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Кумар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Курмангалиева С.Ш.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Курсарин Ж.А.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С.Е.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Т.Ж.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Лазутин В.М.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В.Г.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Ляжко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Медет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Михалева Е.Н.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Мукажанов М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 А.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Нагуманов М.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Нәкен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О.Т.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Нұрлыбек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Орек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Орумбаев С.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Орумбаева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Певнев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Андреева Е.В.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Ж.Е.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Байсеитов С.Ш.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Байтлеуов К.С.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Белогуров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Белогуров К.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Белогурова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Боженок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Бучарский И.И.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Губарев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Епишин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Епишин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Епишин Ю.В.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Еремин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Жазин А.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Игнатенко В.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Игнатенко Р.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"Кулумбетова"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"Нурмуханбет"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Ключников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"Кокшетау Астык Инвест Ltd"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Конкин С.Ю.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Конкин Ю.В.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Котельникова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Кузьмин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Кунуспаев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Курмангожин Д.М.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Кучеровская В.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Лукащук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Мельник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Микшта К.В.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Миноров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Михальцов Р.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Музурантов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П.В.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Петрова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Поляков В.А.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Поляков 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Д.Д.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Ж.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Родионов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Саргазин Б.С.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Сердалин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Скопцова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"Kanai Qarabulaq"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Акмаганбетов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Акмаганбетов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К.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Аутай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Баймендин Ж.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Баядилов Е.Б.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Баядилова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Баядилов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Бейсекеев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Бигатов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Бигатов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Букенов Ж.Б.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Джусупов Ж.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Досанов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Досмаганбетов Б.Т.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Досмаганбетов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Жарылгасов А.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Д.К.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Жетенов Н.М.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Жетеров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Жолымтаев Е.Ж.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К.Д.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Жусупова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"Мурсалимова Ж.С."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"Умаров Ж.Е."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Кабдрахманов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Кабылова Б.Ж.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Касымбеков О.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Касымбеков Т.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Д.Н.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К.Ж.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Касымова К.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Космаганбетов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Космаганбетов Р.Р.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Космаганбетова А.Ш.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"Айдарлы"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"Иманбаев"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Майгузов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Манас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Маханбетова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Молдахметов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Молдахметов М.Ж.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Мукушев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Мурсалимов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Нурмухамбетов Е.Б.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Б.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Рымов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Сеитхожин Ж.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Сеитхожин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Тасымбеков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"Жас-Қанат"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"Канай Би-1"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Шаймерденов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Шаймерденов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Шитимов Т.Ж.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115665100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Канай би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Шокаева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Б.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Абилхалыков С.А.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 Ж.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Абуталипова З.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Акпанова Г.К.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М.Х.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Амержанов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Ахмеджанов А.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Ахметжаров Е.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Ж. 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Аязбаев Т.Т.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Т.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Бекбулатова Ф.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Беккожин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Белясникова Е.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Ботаев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Вебер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Гаас В.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Гаас С.А.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Гаврелюк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Ганжа И.В.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Доголаков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Донова С.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Дорбетхан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Дорбетхан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Дошамакова С.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Дремова Н.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Есекеева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Есмуканова М.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Есмуханова К.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Ефименко В.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Жалел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Жамухамбетов С.М.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Жамышев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Жамышева З.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Жасугын К.У.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Жасұғын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Жуматова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Жусугунов Б.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А.Х.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Идеатов Д.Б.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Б.О.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Исламов Н.Т.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Кабдушев М.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Казизов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Какманов Е.С.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Каленов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Калинина В.А.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Каминский А.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А.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Кенжегозин Е.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Кенжегозина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Клипперт Е.Г.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Кокен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Кокен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Корпухно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Куковинец Н.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Лисоченко В.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Луценко И.Н.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М.У.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У.Т.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Абилова Г.Е.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Абуова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Авдаш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Адильхан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Алимжанов А.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Андрей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Ахмадия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Ахмадия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Бабаев С.М.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Бабаев Т.М.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Байдалин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Байдалин Е.У.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Баймуканова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Бакубаев А.О.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Басжанов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Б.Р.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Е.Б.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Бектурганов Б.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Бектурғанова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Ботаева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Вентлянд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Данияров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Ерғали Ш.Қ.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Ермагулов М.Б.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Есмаганбетов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Жангарашев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 К.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Жолдина А.Д.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Зейнелов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О.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"Сәтті Корпорация"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Исмагулов С.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Казкеев М.Д.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Каирбекова А.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Канаев Б.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Карипуллин А.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Р.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Кожабай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Койшибаев Н.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"Олжас"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Куанган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Курмангожа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Курсанов А.М.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Магзамов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Меирманов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Мерекеев К.М.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Мукажанов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Наушек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Жанатаева Т.В.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Шайкенов Е.Ж.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Абуталипова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Акишев Ж.А.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Акишева Ы.К.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Аккушкаров Б.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Аккушкаров К.Е.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Акмагамбетов М.З.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Е.Б.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Ж.Е.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Альсеитов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Альсеитов Б.С.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Е.А.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К.Д.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Аукаров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Ахмаганбетов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Бексултанов Е.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Бексултанов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Бексултанова Г.С.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Беркимбаев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Едрисов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Б.Т.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Есимсеитов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Есимсеитов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Есмаганбетов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Есмагулов Н.Ш.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Есмагулов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Есмагулова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Жамуханов С.У.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Жамуханов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Ж.О.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Закирин М.Ш.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Зиядденов Д.Д.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А.Г.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Е.Ж.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О.К.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"Амир"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"Ажар"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Кадиржанов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Кадыржанов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Каербеков Ж.Д.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Казиев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Казиев М.М.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Казыкенова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Какенов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А.Б.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Каппасов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Кареров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Кареров Ж.Е.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Кареров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Кареров С.И.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Каркенов Ш.М.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Карменов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Катренов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Каюпов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Каюпов Д.К.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Каюпов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АбдильмановШ.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Абдулин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Абдуллин Д.А.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Акыткан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Ахметбеков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Баймутов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Балгереев К.И.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Н.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Вахитов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Вахитов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Вахитов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Верозуб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Вихитов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Демесинов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Демисинов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Есмагамбетов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Жакеинов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Жакиенов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Жакиенов О.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Жакишева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Жакишов Г.С.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Жамантай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Жанапьянов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Зиядин Е.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"Медет"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"Бексеитова Б.У."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Итжанов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Карабатыров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Карабатыров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Каримжанова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Каримжанова Н.Т.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Кожмагамбетов Б.О.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Козканбаев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Абдикапаров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У.Т.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Т.С.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Абиев Ж.А.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Абилкаиров Ш.Т.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Абилқайыр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Алпилям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Альплям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Ахмагамбетов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Баймуканова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Бакиев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Балтин М.А.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Бахтыбаев Т.И.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Бейсембин Ж.А.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Бейсембин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Бейсенбин А.К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Беспаев Б.Ж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Беспаева С.Ж.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Букина Г.А.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Вставаев Р.И.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Гайсина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Горегляд А.Ф.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Даулетбеков О.О.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Дюсембин Б.К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Дюсембин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Ергали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Ертайлаков Б.Е.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Есемсеитов Б.Е.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Жайсанбай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Жайсанбай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Жанголы К.Е.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Жангулин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О.С.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Жолдаспаева К.Х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Жуматаев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Жуматаева З.Б.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Т.Т.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Зейнуллин Б.О.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Зәкір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Ихлас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"Утеулин К."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Кабдрахманов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Кабдрахманов Н.А.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Калымова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Кожин Б.Т.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Кожин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Кудайнбердин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Кунусов Ж.А.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Курмангалиева Ж.Т.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С.И.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 Г.Р.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Нурсеркин А.Б.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Орынбасарова Г.Х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Осерхан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Ошай Л.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Ромазанова Ш.К.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М.Ж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Салимова Д.М.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У.Ж.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Сыздыкаева Т.М.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Талипова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Ташенов С.З.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Айзель Е.Г.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Алешкова Т.Д.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Алпысбаева А.Ш.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Амантай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Амельянчик Г.И.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Анисимов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Баирлина Б.А.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Байрлин К.Ш.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Бакей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Безухова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Биян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Биян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Бренкман И.К.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Булегенова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Гамбург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Грученков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Грушко Л.С.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Дорохова Н.А.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Дудников О.А.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Дюсеков Н.Е.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Дюсекова А.Б.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Есенгельдин А.Д.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"Жаксылык Agro"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 К.Н.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Жаксылыкова Х.Р.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Журавский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Золотухина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Идт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Идт В.А.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"Аділхан"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"Алинов"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Карпенко Г.И.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Карпенко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Карпухин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Коишибаев К.О.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Круч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Кухняк О.Л.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Куценко В.В.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"Өтеміс"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"Руслан"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Луцкевич О.В.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Микуляк О.М.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Мироновский А.В.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Музурантов М.П.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Музурантова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Авзал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Ажибаева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Алданыш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Алтайбаев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Бабшук Л.Ю.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Бекеев К.Х.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Бикеев Т.Х.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Бондаренко Л.И.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Газизов М.Т.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Жумаш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Зейнетбек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Зинатбек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Зинатбек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"Зинатбек Бейсенбек"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"Саят"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О.Е.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"Надежда"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Кабантаев О.К.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Калинина Т.И.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Калинина Ю.А.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Кауров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Кубитаев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Куттыгожин Е.Н.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Макишева З.К.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Маслова В.М.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Машан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Мулкий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Мұхаметхан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Наскен Қ.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Нурбол Ы.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Нурмаганбетова Р.С.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Потеряхина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Рудиюк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Савельева О.М.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Савик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Савик М.В.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Сахаба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Саялаухан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Таукел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115671000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Токежанов Е.С.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Абдуллаев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Абдуллаев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Абдуллаев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Абдуллаева Г.К.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Абильмаженов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Айдарханов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Амрина Г.Б.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Р.К.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Балабеков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Бапишев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Бекмагамбетов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Бекмагамбетов Ы.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Бекмаганбетов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Бекмаганбетова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Бессарин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Букешов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Буркытов Д.М.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Гарипов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Дакенеева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Даулетбеков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Елемесов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Есенгазинова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Еслямгалиев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Есмагулов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Есмагулов К.Р.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Жалманбетов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Жалманбетов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М.Ж.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О.М.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Жумашова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С.Т.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Кажыгалиев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Кибатов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Кибатов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Клышбаев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Кусайнов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Мананбаев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Мананбаев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Мананбаев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Мананбаева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Маукаев Ж.К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Меирамов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Меирамов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Мовчанюк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Мугжанов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имени Сакена Сейфуллина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Мугжанов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Абильмаженов 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Аиткенов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Аитмаганбетов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Айткенов А.Д.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Ахмуров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Баимуканова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Баимуратов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Баймуратова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Байтьяков С.Б.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Бейсенбаев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Бркенов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Габдулхаева Д.Б.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Даулетбекова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Етекбаев А.Ш.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Жакашев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Жамшитов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Жанмуханбетов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Жуанышев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Жуанышев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Жусупбеков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Жусупбеков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Иманжанов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Иманжанова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Исмуканов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Исмуканов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Исхакова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Кабулова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Казенов С.Ш.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Каиржанов Ж.М.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Ж.Р.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Калымбеков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Камышев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Карагизов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Каржасов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Каржасов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Каржасов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Карымсакова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Касенова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Кизатов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Кизатов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Крайчинский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Куйтенов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Курсарина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Маемиров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Медлярская Ф.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Меирамов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Молдабаева Ш.Р.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Молдахметов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Муканова М.Ш.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З.О.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Муханбетов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Ногайбаева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Нуржанова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115657000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З.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Абильхан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Абишева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Абылкасова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Адылбергенов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Акылбаев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Алимбекова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Базаев 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Бахретденова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Б.К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Ж.М.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Бобович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Бримжанов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Верозуб Л.А.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Верозуб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Водка Ю.В.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Галныкин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Гринвальд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Елеулов И.Ж.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Епифанов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Жексембаева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Жумажанов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Зинатбек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Зиядин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Иксанова Л.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Исабаев Е.С.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Каппасов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Карелин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Клименко 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Клименко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Коваленко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Койшыкенов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Корноушкин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Кочерин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Курмангожин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Курмангожин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Курмашев М.Б.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Малика Габдуллина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Құлмаганбет А.Б.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Абдуллин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Абишева Т.М.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Агбаев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Агбаев М.К.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Агбаев Х.К.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Агибаев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Агибаева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Аиткожин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Айткужин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Анфимов В.А.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Апполонов Н.И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Артюхов И.В.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Аскеров Д.Н.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Аскеров Д.Н.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Баикенов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Бекренев Е.В.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БекренҰва О.А.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Бекренева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Бимендин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Блоха М.В.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Бриков Е.Н.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Брыков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Брыков Е.Е.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Брыкова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Брянская Г.Н.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Волошин А.И.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Годунов М.И.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Годунов Н.З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Головченко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Даханов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Доханов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Доханов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Доханов Д.А.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Евхута А.Ю.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Есемсеитов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Есемсеитов К.М.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Жанатаев К.У.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Д.К.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З.Д.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К.Д.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Зияев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Золотухин В.И.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Золотухин О.В.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Ибраимов Б.А.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Игибаев Ж.Ж.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"Жумабаева О.К"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"Марченко Г.И."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"Перепелица"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А.И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Кабдушева Г.К.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Ж.Т.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Ж.О.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Ж.О.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Cабанов Т.А.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Абдикеев О.А.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Г.А.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Абуов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Адилбек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Адият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Азмаганбетов М.Т.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Аиткурман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Айтхурман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Акпаров О.Д.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Алешина 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Алимбетов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Алимхан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Алимхан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Алихан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Арамхан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Аулабаев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А.Р.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Байгарин М.Ж.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Байдуйсен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Байдуллин К.Д.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Байдуллин М.Д.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Байдуллина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Байдусен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Баймбетов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Баймолла У.К.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Балтина Р.А.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Баум В.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 Н.И.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Бельгумбаев А.Х.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Бельгумбаев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Әбен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Бескарин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Билеухан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Боровской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Волъф В.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 Б.М.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Гордиевскии Ю.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Досбатыров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Елъмуратов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Еркинбек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Есенжолов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 Ж.С.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Жалгасбаев О.Б.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Жанабаев Р.Б.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Жанбеков М.Ж.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Жанекей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Жунева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Зархум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Заядхон 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Идеатов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Ж.Г.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Қабланова О. Ә.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Кабылкайт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Казгин 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Кайрбекова К.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Кайыржанова А.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Калиева Р.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Камиев Е.С.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Каратаева Г.С.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Абдикаримов Ж.С.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Абдильманов Н.А.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Абдильманов У.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Абугалиев Н.М.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Ажибаев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Ажигулов Б.А.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Азатхан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Айтанова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Акиншин А.А.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Ж.И.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Акпаев И.Ж.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Акылбаев 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Алазов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Алибеков Е.М.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Алишев С.С.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М.М.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Аманов К.К.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Анкужанов Т.К.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Арыков К.Т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Асанбаев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Асанбаева К.Т.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Асылхан А.Н.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Асылханов Г.А.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А.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А.Ж.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Базарбаев 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Байгазин А.Т.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Байгуанышев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Байкенова 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Баймекенов Д.И.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Баймекенов Д.И.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Баймурзин С.Ш.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Баймутов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Баймухамбетов А.К.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Баймухамбетова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Байсериков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Байтенов К.А.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Балгереев К.И.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А.Т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Балтагарин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Балтагарина А.С.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Барбанов Н.Е.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Бейсенбаев М.Ж.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К.Ж.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Бекмагамбетов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Б.К.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Е.Б.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А.Е.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Г.А.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Бельгумбаев А.Х.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Беркеш Е.К.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Бзаукенова Н.К.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Биманов 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Боранкулова 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Боскинбаев Е.Е.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Бугубаев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С.В.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Великов Н.М.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 И.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Воронов И.С.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Габдулин Ж.К.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Габдульманов Д.С.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Газизов Е.Х.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Галымжанулы 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Гедзова И.Н.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Гейер Н.Н.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Б.Б.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Даргенов Т.Д.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Дедова В.Э.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Денисова Е.Г.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Джунусов С.К.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Джусупов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Доштаев Р.М.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Дуйсемхан А.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Дуйсенбаев М.С.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Дыбысов Ж.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Дыбысов К.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Дыбысов К.Б.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Дюсебаев А.О.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Дюсенбаева Г.Т.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Р.Д.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Ергожин Е.Е.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Ерденов М.Г.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Есенгельдиев Н.Е.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Есенеев Т.Б.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Есенеев Т.Б.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Зерендинскому району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гуртов, отар, табунов, сформированных по видам и половозрастным группам сельскохозяйственных животных по Зерендинскому району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поселка, села, сельского округа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коровы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телки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Молодежное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Туполевка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Ульгили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115669400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Кордон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Жаманащи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115635300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Чаглинка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Еленовка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Жанааул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Жылымды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115637700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Карлыколь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Викторовка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Богенбай 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115643480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Красиловка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Исаковка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Костомаровка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117053200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сельскому округу имени Канай-би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Карауыл Канай бия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Игилик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117061400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Жамантуз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Оркен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115647700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Теректи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Конысбай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Донгулагаш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Гранитный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Кызылагаш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Биктесин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Кызылегис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Ортаагаш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Карашилик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115653400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Павловка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Еликти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Заречное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Баратай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Уголки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сельскому округу имени Сакена Сейфуллина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Сейфуллино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Бирлестик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Караозек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Жанатлек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Симферопольское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Жолдыбай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115649400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сельскому округа Малика Габдуллина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Малика Габдуллина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Малые Тюкты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Серафимовка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115655700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Койсалган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Троицкое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Карсак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Кеноткель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Кошкарбай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Акадыр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Ескенежал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Енбекбирлик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11565940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Уялы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Зерендинскому сельскому округу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Зеренда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115633300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молодняк,(ярки, козочки)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 (баранчики, козлики)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жеребцы, кобылы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Айдабол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Алексеевка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Викторовскому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сельскому округу имени Канай-би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Кусепскому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Конысбайскому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Кызылсаянскому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Кызылегисскому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Приреченскому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сельскому округу имени Сакена Сейфуллина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Симферопольскому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сельскому округа Малика Габдуллина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Троицкому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Зерендинскому сельскому округу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численности поголовья сельскохозяйственных животных для выпаса на отгонных пастбищах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Зерендинскому району поголовья сельскохозяйственных животных для выпаса на отгонных пастбищах не имеется.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Рекомендуемые схемы пастбищеоборотов по Зерендинскому району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участков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расположения пастбищ на территории административнотерриториальной единицы в разрезе категорий земель, на которой указывается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на земельный участок</w:t>
      </w:r>
    </w:p>
    <w:bookmarkEnd w:id="1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</w:t>
      </w:r>
    </w:p>
    <w:bookmarkEnd w:id="12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18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2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</w:t>
      </w:r>
    </w:p>
    <w:bookmarkEnd w:id="1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4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2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ям), на которой указываются сервитуты для прогона сельскохозяйственных животных, скотопрогонные трассы, объекты пастбищной инфраструктуры, местоположения скотомогильников (биометрических ям)</w:t>
      </w:r>
    </w:p>
    <w:bookmarkEnd w:id="1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46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2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с обозначением пастбищ, которые могут быть предоставлены в землепользование пастбищепользователям</w:t>
      </w:r>
    </w:p>
    <w:bookmarkEnd w:id="1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49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3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(карта) расположения пастбищ, подлежащих резервированию в целях удовлетворения нужд населения, по выпасу сельскохозяйственных животных личного подворья, на которой указываются границы и площади пастбищ, подлежащих резервированию в целях удовлетворения нужд населения по выпасу сельскохозяйственных животных личного подворья</w:t>
      </w:r>
    </w:p>
    <w:bookmarkEnd w:id="1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7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3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</w:t>
      </w:r>
    </w:p>
    <w:bookmarkEnd w:id="1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11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3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сельскохозяйственных животных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Зерендинскому району поголовья сельскохозяйственных животных для выпаса на отгонных пастбищах не имеется.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3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Проектное распрееление (перераспределение) пастбищ между сельскими населенными пунктами, входящих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</w:t>
      </w:r>
    </w:p>
    <w:bookmarkEnd w:id="19"/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Схема возвращенных земельных участков, которые дополнительно предоставляются для выпаса сельскохозяйственных животных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План дополнен приложением 17 в соответствии с решением Зерендинского районного маслихата Акмолинской области от 29.06.2026 </w:t>
      </w:r>
      <w:r>
        <w:rPr>
          <w:rFonts w:ascii="Times New Roman"/>
          <w:b w:val="false"/>
          <w:i w:val="false"/>
          <w:color w:val="ff0000"/>
          <w:sz w:val="28"/>
        </w:rPr>
        <w:t>№ 50-345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