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ca4b" w14:textId="5e4ca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23 декабря 2025 года № 8С-52-1.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16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Белагаш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42449,1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31031,1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52914,6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(-10465,5)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Беловодского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44791,5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31429,5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51724,2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(-6932,7)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села Жаксы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308286,2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107311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199954,2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309731,1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(-1444,9)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Жанакийминского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78145,6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34003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42986,6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87390,3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(-9244,7)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Запорожского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76433,3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25410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51023,3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82090,5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(-5657,2)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Ишимского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200354,4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13033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187321,4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201001,3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(-646,9)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Калининского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41144,4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15856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25288,4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41892,5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(-748,1)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села Киевское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56207,2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14671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41536,2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56607,2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(-400)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Кызылсайского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39658,1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15791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23867,1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40786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(-1127,9)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села Новокиенка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43720,5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15961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27759,5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47465,2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(-3744,7)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села Подгорное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36510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37090,1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(-580,1)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Тарасовского сельского округа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35295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9945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25350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37074,8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(-1779,8)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села Терсакан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35320,4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4666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30654,4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35631,4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(-311)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села Чапаевское на 2026-2028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31294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8645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39922,3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(-8628,3)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00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Учесть объемы бюджетных субвенций на 2026-2028 годы, передаваемых из районного бюджета в бюджеты сел,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2026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Жаксынского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Бралина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Белагаш на 2026 год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Белагаш на 2027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2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Белагаш на 2028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25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Беловодского сельского округа на 2026 год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-6932,7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Беловодского сельского округа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Беловодского сельского округа на 2028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Жаксы на 2026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308286,2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309731,1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133685,3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-1444,9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Жаксы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3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Жаксы на 2028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Жанакийминского сельского округа на 2026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Жанакийминского сельского округа на 2027 год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41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Жанакийминского сельского округа на 2028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43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Запорожского сельского округа на 2026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51023,3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65343,5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Запорожского сельского округа на 2027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47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Запорожского сельского округа на 2028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4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Ишимского сельского округа на 2026 год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187321,4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201001,3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36832,7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164168,6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157172,6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-646,9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Ишимского сельского округа на 2027 год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Ишимского сельского округа на 2028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55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2026 год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41892,2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32036,2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-748,1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2027 год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5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Калининского сельского округа на 2028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61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Киевское на 2026 год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22 -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8С-52-1</w:t>
            </w:r>
          </w:p>
        </w:tc>
      </w:tr>
    </w:tbl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Киевское на 2027 год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Киевское на 2028 год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67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2026 год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25 -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-1127,9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6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2027 год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71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Кызылсайского сельского округа на 2028 год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7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Новокиенка на 2026 год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28 -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-3744,7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7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Новокиенка на 2027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7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Новокиенка на 2028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79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Подгорное на 2026 год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31 -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8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Подгорное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83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Подгорное на 2028 год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85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Тарасовского сельского округа на 2026 год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34 -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-1779,8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8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Тарасовского сельского округа на 2027 год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89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Тарасовского сельского округа на 2028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9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Терсакан на 2026 год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37 -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35320,4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30654,4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9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Терсакан на 2027 год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9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Терсакан на 2028 год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97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Чапаевское на 2026 год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40 -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-8628,3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9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Чапаевское на 2027 год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10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Чапаевское на 2028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103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общего характера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Жана-Кийминского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села Подгорное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8С-52-1</w:t>
            </w:r>
          </w:p>
        </w:tc>
      </w:tr>
    </w:tbl>
    <w:bookmarkStart w:name="z105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районного бюджета на 2026 год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44 - в редакции решения Жаксынского районного маслихата Акмолинской области от 26.03.2026 </w:t>
      </w:r>
      <w:r>
        <w:rPr>
          <w:rFonts w:ascii="Times New Roman"/>
          <w:b w:val="false"/>
          <w:i w:val="false"/>
          <w:color w:val="ff0000"/>
          <w:sz w:val="28"/>
        </w:rPr>
        <w:t>№ 8С-54-1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350319,7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Белагаш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Беловодского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Жаксы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139669,2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уличного освещения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уборке и вывозу снега на территории села Жаксы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искусственной 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Ямочный ремонт улицы Сейфуллина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дорог улицы Туктубаева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Жанакийминского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Запорожского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16189,3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пост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Ишимского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156456,4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паводковому периоду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стадиона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152672,6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Калининского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Киевское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 пост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Кызылсайского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Новокиенка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Подгорное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1689,1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здания акимата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Тарасовского сельского округа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Терсакан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здания акимата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офисной мебели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села Чапаевское Жаксынского района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бонусов сотрудникам за 2026 год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