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16b8" w14:textId="6151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18 декабря 2025 года № 8С-51-2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Жаксынского района на 2026 год: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