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2942" w14:textId="b7c2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 сентября 2025 года № а-8/230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за № 32987),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Жаксынского района" принять соответствующие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Жаксынского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