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cb21e" w14:textId="a3cb2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оказание специальных социальных услуг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Жаркаинского района Акмолинской области от 18 декабря 2025 года № А-12/356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Социальным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Премьер-Министра–Министра труда и социальной защиты населения Республики Казахстан от 30 июня 2023 года № 281 "Об утверждении правил и методики формирования тарифов на специальные социальные услуги" (зарегистрировано в Реестре государственной регистрации нормативных правовых актов за № 32987), акимат Жаркаинского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на оказание специальных социальных услуг на 2026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Жаркаинского района" в установленном законодательством Республики Казахстан порядке обеспечить своевременное финансирование услуг в рамках утвержденного бюджета.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Жаркаинского района.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Жусупбеков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"____"__________2025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№________________________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Подушевой тариф на специальные социальные услуги на 1 услугополучателя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Типы учреждений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услугополучателя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1 услугополучателя в день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услугополучателя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Временного пребывания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определенного места жительства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13 392,82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Надомное обслуживание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3 542.4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