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6dcb" w14:textId="9556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7 октября 2025 года № А-10/292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 № 224, 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 (зарегистрирован в реестре государственной регистрации нормативных правовых актов за № 32987),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Жаркаинского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внести копию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Акмолинской области на официальное опубликование и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после официального опубликования на интернет-ресурсе акимата Жаркаинского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Жаркаинского района Абенову А.О.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Жаркаинского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определенного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