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24b43" w14:textId="d824b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Акмолинской области от 31 декабря 2025 года № А-12/242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4 настоящего постановления.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(зарегистрирован в Реестре государственной регистрации нормативных правовых актов под № 32987), акимат Есильского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 на 2026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Есильского района" в установленном законодательством Республики Казахстан порядке обеспечить своевременное финансирование услуг в рамках утвержденного бюджета.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Есильского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Есильского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А-12/242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Подушевой тариф на специальные социальные услуги на одного услугополучателя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учреждений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услугополучателя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одного услугополучателя в день (тенге)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услугополучателя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Надомное обслуживание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