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1b10" w14:textId="326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сентября 2025 года № 8С-38/4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маслихат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Есильскому району на 2025 год в размере - 25,43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