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34e552" w14:textId="d34e55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видов общественных работ и перечня организаций, в которых должны выполняться общественные работы в районе Биржан сал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района Биржан сал Акмолинской области от 8 октября 2025 года № а-8/158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"Об административных правонарушениях" и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местном государственном управлении и самоуправлении в Республике Казахстан", акимат района Биржан сал 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Определить виды общественных работ в районе Биржан сал,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Определить перечень организаций, в которых должны выполняться общественные работы в районе Биржан сал,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Акимам города Степняка, сельских округов и сел района Биржан сал принять меры по организации выполнения общественных работ лицами, привлеченными к административным взысканиям, в порядке, определяемом 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об административных правонарушениях.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заместителя акима района Биржан сал Ахметову О.Т.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вводится в действие со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Акима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Касенов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Биржан сал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 ___ " __________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__________</w:t>
            </w:r>
          </w:p>
        </w:tc>
      </w:tr>
    </w:tbl>
    <w:bookmarkStart w:name="z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Виды общественных работ в районе Биржан сал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общественных работ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Благоустройство, очистка и озеленение территорий, улиц и площадей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Вырубка и обрезка, деревьев и кустарников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Посадка и прополка саженцев деревьев, кустарников и цветочной рассады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очистка территорий автобусных остановок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Подсобные работы при благоустройстве тротуаров и проездных путей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Окраска элементов благоустройства дорог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Очистка дорожных покрытий в местах, недоступных для дорожной техники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спортивных и детских площадок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виды работ, не требующие специальной профессиональной подготовки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Биржан сал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 ___ " __________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__________</w:t>
            </w:r>
          </w:p>
        </w:tc>
      </w:tr>
    </w:tbl>
    <w:bookmarkStart w:name="z10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организаций, в которых должны выполняться общественные работы в районе Биржан сал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организаций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города Степняка" района Биржан сал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Ангалбатырского сельского округа" района Биржан сал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Баймырзинского сельского округа" района Биржан сал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Бирсуатского сельского округа" района Биржан сал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Валихановского сельского округа" района Биржан сал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Донского сельского округа" района Биржан сал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Енбекшильдерского сельского округа" района Биржан сал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Заураловского сельского округа" района Биржан сал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Макинского сельского округа" района Биржан сал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Ульгинского сельского округа" района Биржан сал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села Заозерное" района Биржан сал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села Кенащи" района Биржан сал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села Краснофлотское" района Биржан сал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села Мамай" района Биржан сал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