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f324" w14:textId="c40f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Степняка, сельских округов и сел района Биржан сал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23 декабря 2025 года № С-30/2.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20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</w:t>
      </w:r>
      <w:r>
        <w:rPr>
          <w:rFonts w:ascii="Times New Roman"/>
          <w:b w:val="false"/>
          <w:i w:val="false"/>
          <w:color w:val="000000"/>
          <w:sz w:val="28"/>
        </w:rPr>
        <w:t>подпунктом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Степняка района Биржан сал на 2026 - 2028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110 646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96 804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10 784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решений маслихата района Биржан сал Акмолинской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Учесть, что в бюджете города Степняка района Биржан сал на 2026 год, используются свободные остатки бюджетных средств образовавшиеся на 1 января 2026 года в сумме 2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маслихата района Биржан сал Акмолинской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Ангалбатырского сельского округа района Биржан сал на 2026 - 2028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51 738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47 536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2 400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решений маслихата района Биржан сал Акмолинской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Учесть, что в бюджете Ангалбатырского сельского округа района Биржан сал на 2026 год, используются свободные остатки бюджетных средств образовавшиеся на 1 января 2026 года в сумме 2 400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маслихата района Биржан сал Акмолинской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Баймырзинского сельского округа района Биржан сал на 2026 - 2028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52 758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2 700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решений маслихата района Биржан сал Акмолинской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Учесть, что в бюджете Баймырзинского сельского округа района Биржан сал на 2026 год, используются свободные остатки бюджетных средств образовавшиеся на 1 января 2026 года в сумме 2 700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района Биржан сал Акмолинской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Бирсуатского сельского округа района Биржан сал на 2026 - 2028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44 271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38 941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44 271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решений маслихата района Биржан сал Акмолинской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Валихановского сельского округа района Биржан сал на 2026 - 2028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48 480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44 607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51 641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3 161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решений маслихата района Биржан сал Акмолинской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Учесть, что в бюджете Валихановского сельского округа района Биржан сал на 2026 год, используются свободные остатки бюджетных средств образовавшиеся на 1 января 2026 года в сумме 3 161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района Биржан сал Акмолинской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Донского сельского округа района Биржан сал на 2026 - 2028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60 450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55 967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решений маслихата района Биржан сал Акмолинской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Енбекшильдерского сельского округа района Биржан сал на 2026 - 2028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44 589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39 930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47 122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2 533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решений маслихата района Биржан сал Акмолинской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Учесть, что в бюджете Енбекшильдерского сельского округа района Биржан сал на 2026 год, используются свободные остатки бюджетных средств образовавшиеся на 1 января 2026 года в сумме 2 533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маслихата района Биржан сал Акмолинской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Заураловского сельского округа района Биржан сал на 2026 - 2028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44 177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45 595,4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-1 418,4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1 418,4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решений маслихата района Биржан сал Акмолинской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Учесть, что в бюджете Заураловского сельского округа района Биржан сал на 2026 год, используются свободные остатки бюджетных средств образовавшиеся на 1 января 2026 года в сумме 1 418,4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маслихата района Биржан сал Акмолинской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Макинского сельского округа района Биржан сал на 2026 - 2028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74 887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32 557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80 082,1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-5 195,1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5 195,1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решений маслихата района Биржан сал Акмолинской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Учесть, что в бюджете Макинского сельского округа района Биржан сал на 2026 год, используются свободные остатки бюджетных средств образовавшиеся на 1 января 2026 годав сумме 5 195,1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маслихата района Биржан сал Акмолинской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Ульгинского сельского округа района Биржан сал на 2026 - 2028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68 399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44 489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69 156,8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-757,8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757,8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решений маслихата района Биржан сал Акмолинской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Учесть, что в бюджете Ульгинского сельского округа района Биржан сал на 2026 год, используются свободные остатки бюджетных средств образовавшиеся на 1 января 2026 года в сумме 757,8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10-1 в соответствии с решением маслихата района Биржан сал Акмолинской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села Заозерное района Биржан сал на 2026 - 2028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46 090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46 090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тенге.</w:t>
      </w:r>
    </w:p>
    <w:bookmarkStart w:name="z1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села Кенащи района Биржан сал на 2026 - 2028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38 130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34 969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решений маслихата района Биржан сал Акмолинской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села Краснофлотское района Биржан сал на 2026 - 2028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37 010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37 010,2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решений маслихата района Биржан сал Акмолинской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Учесть, что в бюджете села Краснофлотское района Биржан сал на 2026 год, используются свободные остатки бюджетных средств образовавшиеся на 1 января 2026 года в сумме 0,2 тысяч тенге.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13-1 в соответствии с решением маслихата района Биржан сал Акмолинской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составе поступлений бюджетов города, сельских округов и сел на 2026 год предусмотрены целевые трансферты из районного бюджета согласно приложению 13.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решений маслихата района Биржан сал Акмолинской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доходы бюджетов города Степняка, сельских округов и сел района Биржан сал за счет следующих источников: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активов.</w:t>
      </w:r>
    </w:p>
    <w:bookmarkStart w:name="z1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бюджетах города, сельских округов и сел на 2026 год предусмотрены объемы субвенций, в сумме 475 051 тысяч тенге, в том числе: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Степняк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10 784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Ангалбатырскому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44 236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Баймырзинскому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46 543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Бирсуатскому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38 941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Ульгинскому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Заозерное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Кенащи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Краснофлотское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Мамай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 тысяч тенге.</w:t>
            </w:r>
          </w:p>
        </w:tc>
      </w:tr>
    </w:tbl>
    <w:bookmarkStart w:name="z1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Учесть, что в бюджетах города, сельских округов и сел на 2027 год предусмотрены объемы субвенций, в сумме 352 756 тысяч тенге, в том числе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Степняк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Ангалбатырскому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Баймырзинскому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40 573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Бирсуатскому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33 372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8 048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Ульгинскому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Заозерное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Кенащи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Краснофлотское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6 554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Мамай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 тысяч тенге.</w:t>
            </w:r>
          </w:p>
        </w:tc>
      </w:tr>
    </w:tbl>
    <w:bookmarkStart w:name="z1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Учесть, что в бюджетах города, сельских округов и сел на 2028 год предусмотрены объемы субвенций, в сумме 354 985 тысяч тенге, в том числе: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Степняк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Ангалбатырскому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35 234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Баймырзинскому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40 933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Бирсуатскому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30 911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51 651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33778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8 054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Ульгинскому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31 134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Заозерное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Кенащи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22 451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Краснофлотское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Мамай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 тысяч тенге.</w:t>
            </w:r>
          </w:p>
        </w:tc>
      </w:tr>
    </w:tbl>
    <w:bookmarkStart w:name="z2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Учесть, что в составе поступлений бюджетов города, сельских округов и сел на 2026 год предусмотрены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2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Настоящее решение вводится в действие с 1 января 2026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Биржан сал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bookmarkStart w:name="z2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Степняка на 2026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решений маслихата района Биржан сал Акмолинской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bookmarkStart w:name="z2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Степняка на 2027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2025 года № С-30/2</w:t>
            </w:r>
          </w:p>
        </w:tc>
      </w:tr>
    </w:tbl>
    <w:bookmarkStart w:name="z2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Степняка на 2028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bookmarkStart w:name="z2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Ангалбатырского сельского округа на 2026 год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решений маслихата района Биржан сал Акмолинской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bookmarkStart w:name="z3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Ангалбатырского сельского округа на 2027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bookmarkStart w:name="z3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Ангалбатырского сельского округа на 2028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bookmarkStart w:name="z3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Баймырзинского сельского округа на 2026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решений маслихата района Биржан сал Акмолинской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Баймырзинского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Баймырзинского сельского округа на 2028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2025 года № С-30/2</w:t>
            </w:r>
          </w:p>
        </w:tc>
      </w:tr>
    </w:tbl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Бирсуатского сельского округа на 2026 год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решений маслихата района Биржан сал Акмолинской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Бирсуатского сельского округа на 2027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Бирсуатского сельского округа на 2028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Валихановского сельского округа на 2026 год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решений маслихата района Биржан сал Акмолинской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Валихановского сельского округа на 2027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Валихановского сельского округа на 2028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Донского сельского округа на 2026 год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решений маслихата района Биржан сал Акмолинской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Донского сельского округа на 2027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Донского сельского округа на 2028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Енбекшильдерского сельского округа на 2026 год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решений маслихата района Биржан сал Акмолинской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Енбекшильдерского сельского округа на 2027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bookmarkStart w:name="z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Енбекшильдерского сельского округа на 2028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Заураловского сельского округа на 2026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решений маслихата района Биржан сал Акмолинской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bookmarkStart w:name="z6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Заураловского сельского округа на 2027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Заураловского сельского округа на 2028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bookmarkStart w:name="z7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Макинского сельского округа на 2026 год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решений маслихата района Биржан сал Акмолинской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bookmarkStart w:name="z7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Макинского сельского округа на 2027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bookmarkStart w:name="z7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Макинского сельского округа на 2028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bookmarkStart w:name="z7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Ульгинского сельского округа на 2026 год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решений маслихата района Биржан сал Акмолинской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bookmarkStart w:name="z7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Ульгинского сельского округа на 2027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bookmarkStart w:name="z8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Ульгинского сельского округа на 2028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bookmarkStart w:name="z8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Заозерное на 2026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2025 года № С-30/2</w:t>
            </w:r>
          </w:p>
        </w:tc>
      </w:tr>
    </w:tbl>
    <w:bookmarkStart w:name="z8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Заозерное на 2027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bookmarkStart w:name="z8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Заозерное на 2028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bookmarkStart w:name="z8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Кенащи на 2026 год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решений маслихата района Биржан сал Акмолинской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bookmarkStart w:name="z9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Кенащи на 2027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bookmarkStart w:name="z9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Кенащи на 2028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Краснофлотское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37 - в редакции решений маслихата района Биржан сал Акмолинской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Краснофлотское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Краснофлотское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bookmarkStart w:name="z10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Мамай на 2026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bookmarkStart w:name="z9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Мамай на 2027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bookmarkStart w:name="z9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Мамай на 2028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С-30/2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43 - в редакции решений маслихата района Биржан сал Акмолинской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Ангалбатырского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Заураловского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Заозерное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Краснофлотское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Кенащи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Мамай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