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8729" w14:textId="1308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Биржан сал от 29 марта 2018 года № С-22/8 "Об утверждении границ оценочных зон и поправочных коэффициентов к базовым ставкам платы за земельные участки города Степняк и сельских населенных пунктов района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28 ноября 2025 года № С-28/4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границ оценочных зон и поправочных коэффициентов к базовым ставкам платы за земельные участки города Степняк и сельских населенных пунктов района Биржан сал" от 29 марта 2018 года № С-22/8 (зарегистрировано в Реестре государственной регистрации нормативных правовых актов под № 120911)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города Степняк района Биржан сал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доступность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и служебный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от центра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зонирование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инженерных сетей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Залегание грунтовых вод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коэффициент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IХ 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сельских населенных пунктов района Биржан сал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поправочный коэффициент к базовым ставкам земельного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Бирсуат (Бирсуатский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село Макинка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аул Ульги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01-172-004 аул Андыкожа батыра (Донской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Жокей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Сауле (Бирсуатский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Кишкентай и.п. с.Сауле (Бирсуатский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Заураловка (Зауральский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01-172-007 село Кенащи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Буланды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Когам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Макпал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аул Карагай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аул Ангал батыра (Ангалбатырский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Баймырза (Баймырзинский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01-172-010 село Тасшалкар (Донской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Енбекшильдерское (Енбекшильдерский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01-172-009 село Мамай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аул Актас (Енбекшильдерский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Кудукагаш (Зауральский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Кызылуюм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Карловка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Трамбовка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01-173 село Заозерное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01-172-008 село Краснофлотское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Каратал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Уюмшил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село Жаналык (Ангалбатырский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Алга (Валихановский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Шошкалы (Баймырзинский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с.Валиханово (Валихановский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Яблоновка (Зауральский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