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b70b" w14:textId="721b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Биржан от 25 декабря 2024 года № С-18/2 "О бюджетах города Степняка, сельских округов и сел района Биржан сал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28 ноября 2025 года № С-28/3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бюджетах города Степняка, сельских округов и сел района Биржан сал на 2025 - 2027 годы" от 25 декабря 2024 года № С-18/2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Степняка района Биржан сал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145 689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84 487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16 050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Ангалбатырского сельского округа района Биржан сал на 2025-2027 годы,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50 492,5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47 268,5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52 862,5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2 370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Баймырзинского сельского округа района Биржан сал на 2025 - 2027 годы,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50 567,8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44 207,8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54 717,8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4 150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Бирсуатского сельского округа района Биржан сал на 2025 - 2027 годы,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36 247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41 607,7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-5 360,7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5 360,7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Валихановского сельского округа района Биржан сал на 2025 – 2027 годы,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73 512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3 000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Донского сельского округа района Биржан сал на 2025 - 2027 годы, согласно приложениям 19, 20 и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222 670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217 683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308 211,2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-85 541,2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85 541,2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Енбекшильдерского сельского округа района Биржан сал на 2025 - 2027 годы, согласно приложениям 22, 23 и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79 987,8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75 239,8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81 287,8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1 300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Заураловского сельского округа района Биржан сал на 2025 - 2027 годы, согласно приложениям 25, 26 и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46 089,4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42 531,4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48 174,6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-2 085,2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2 085,2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Макинского сельского округа района Биржан сал на 2025 - 2027 годы, согласно приложениям 28, 29 и 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233 380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201 519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286 834,2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-53 454,2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53 454,2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Ульгинского сельского округа района Биржан сал на 2025 - 2027 годы, согласно приложениям 31, 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61 534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69 336,3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-7 802,3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7 802,3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села Заозерное района Биржан сал на 2025 - 2027 годы, согласно приложениям 34, 35 и 36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37 901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32 342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751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села Кенащи района Биржан сал на 2025 - 2027 годы, согласно приложениям 37, 38 и 39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35 399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Утвердить бюджет села Краснофлотское района Биржан сал на 2025 - 2027 годы, согласно приложениям 40, 41 и 42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31 021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34 021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3 000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села Мамай района Биржан сал на 2025 - 2027 годы, согласно приложениям 43, 44 и 45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28 068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4 000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С-28/3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С-18/2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Степняка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С-28/3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С-18/2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Ангалбатырского сельского округа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С-28/3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С-18/2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Баймырзинского сельского округа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С-28/3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2024 года № С-18/2</w:t>
            </w:r>
          </w:p>
        </w:tc>
      </w:tr>
    </w:tbl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Бирсуатского сельского округа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С-28/3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С-18/2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С-28/3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С-18/2</w:t>
            </w:r>
          </w:p>
        </w:tc>
      </w:tr>
    </w:tbl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Донского сельского округа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С-28/3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С-18/2</w:t>
            </w:r>
          </w:p>
        </w:tc>
      </w:tr>
    </w:tbl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Енбекшильдерского сельского округа на 2025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С-28/3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С-18/2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Заураловского сельского округа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С-28/3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С-18/2</w:t>
            </w:r>
          </w:p>
        </w:tc>
      </w:tr>
    </w:tbl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Макинского сельского округа на 2025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С-28/3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С-18/2</w:t>
            </w:r>
          </w:p>
        </w:tc>
      </w:tr>
    </w:tbl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Ульгинского сельского округа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С-28/3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С-18/2</w:t>
            </w:r>
          </w:p>
        </w:tc>
      </w:tr>
    </w:tbl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Заозерное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С-28/3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С-18/2</w:t>
            </w:r>
          </w:p>
        </w:tc>
      </w:tr>
    </w:tbl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Кенащи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С-28/3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С-18/2</w:t>
            </w:r>
          </w:p>
        </w:tc>
      </w:tr>
    </w:tbl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Краснофлотское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С-28/3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С-18/2</w:t>
            </w:r>
          </w:p>
        </w:tc>
      </w:tr>
    </w:tbl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Мамай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С-28/3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С-18/2</w:t>
            </w:r>
          </w:p>
        </w:tc>
      </w:tr>
    </w:tbl>
    <w:bookmarkStart w:name="z4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Степняк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Ангалбатырского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Баймырзинского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Енбекшильдерского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Заураловского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мест захоронений и погребение безродных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Ульгинского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Кенащи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Краснофлотское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Мамай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