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fcb" w14:textId="a8d6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декабря 2025 года № 8С-47/2-25.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11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3 643 991,6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3 199 686,0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427 089,6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3 910 399,2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27 179,0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51 900,0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-293 586,6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293 586,6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00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2026 год бюджетные кредиты из республиканского бюджета для реализации мер социальной поддержки специалистов в сумме 51 900,0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2026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2026 год бюджетные изъятия из бюджетов города, сел и сельских округов в сумме 58 588,0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 53 973,0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Майлан 4 615,0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2026 год объем бюджетных изъятий из районного бюджета в сумме 1 054 436,0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2026 год предусмотрены объемы субвенций, передаваемых из районного бюджета бюджетам сел и сельских округов, в сумме 296 493,0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26 933,0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33 652,0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24 808,0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25 242,0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25 305,0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25 136,0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20 458,0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19 134,0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22 436,0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25 300,0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23 452,0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24 637,0 тысяч тенге.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составе расходов районного бюджета на 2026 год предусмотрены целевые трансферты бюджетам города Ерейментау, сел и сельских округов согласно приложению 4-1 к настоящему решению.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Ерейментауского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00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2026 год в сумме 43 250,0 тысяч тенге.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2026 год, в установленном законодательством порядке, используются свободные остатки бюджетных средств, образовавшиеся на 1 января 2026 года в сумме 266 407,6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Ерейментауского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00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2026-2028 годы бюджетные изъятия из бюджетов города,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на 2026-2028 годы объемы субвенций, передаваемых из районного бюджета бюджетам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расходах города, сел и сельских округов на 2026-2028 годы объемы целевых трансфертов общего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ff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03.04.2026 </w:t>
      </w:r>
      <w:r>
        <w:rPr>
          <w:rFonts w:ascii="Times New Roman"/>
          <w:b w:val="false"/>
          <w:i w:val="false"/>
          <w:color w:val="ff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Селетинское Ерейментауского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селе Еркиншилик Ерейментауского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 бюджетам города Ерейментау, сел и сельских округов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</w:t>
      </w:r>
      <w:r>
        <w:rPr>
          <w:rFonts w:ascii="Times New Roman"/>
          <w:b w:val="false"/>
          <w:i w:val="false"/>
          <w:color w:val="ff0000"/>
          <w:sz w:val="28"/>
        </w:rPr>
        <w:t>приложением 4-1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Ерейментауского районного маслихата Акмолинской области от 03.04.2026 № 8С-53/2-26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государственных служащих на курсы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снос разрушенных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совместной подвески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уличного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городских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раскола с прицепом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