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58b3" w14:textId="d755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Егиндыкольского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19 декабря 2025 года № 8С35-4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