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418f" w14:textId="a004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Егиндыкольскому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12 сентября 2025 года № 8С33-4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Егиндыкольскому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8С33-4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Егиндыкольскому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м2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Автовокзалы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