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78aa" w14:textId="d957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24 ноября 2025 года № 8С-34/11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в Буландынском районе с 4% на 2%.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