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c671" w14:textId="c9ac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Буландынскому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24 декабря 2025 года № А-12/319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оказание специальных социальных услуг по Буландынскому району на 2026 год,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Буландынского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Буландынского района К.Н. Исмагамбетову.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Буландынскому району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одного услугополучателя в день,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