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dc5b" w14:textId="5eb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декабря 2025 года № 8С-36/1.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11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7 314 418,1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 9636,0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45 685,0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192 957,0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1 956 140,1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8 456 905,3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26 147,0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8 453,0тысячи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-1 168 634,2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1 168 634,2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8С-41/1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2026-2028 годы предусмотрены объемы субвенций, передаваемых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сумме 274 775,0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Алтындынскому сельскому округу 26 350,0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21 466,0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26 044,0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Ергольскому сельскому округу 23 581,0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Журавлевскому сельскому округу 23 123,0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Капитоновскому сельскому округу 19 967,0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Карамышевскому сельскому округу 34 232,0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Караозекскому сельскому округу 22 777,0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Никольскому сельскому округу 44 847,0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Новобратскому сельскому округу 32 388,0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2026-2028 годы предусмотрены бюджетные изъятия из бюджета города Макинск,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сумме 84 310,0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110 000,0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8С-41/1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расходах районного бюджета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расходах районного бюджета минимальные объемы финансирования на реализацию текущих мероприятий по социальной, инженерной и транспортной инфраструктуре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2026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районного бюджета на 2026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на 2026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Буландынского района.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2026 год предусмотрено погашение бюджетных кредитов в областной бюджет в сумме 8 453,0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8С-41/1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1 796 445,1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республиканского бюджета за счет целевых трансфертов из Национального фонда Республики Казахстан до 1 января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-1 168 634,2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Класс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6 843 615,0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6 238 956,0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Подоходный налог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5 108 332,0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Корпоративный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2 037 712,0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3 070 620,0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974 800,0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имущество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974 800,0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111 125,0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6 162,0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101 551,0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Сборы за ведение предпринимательской и профессиональной деятельности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3 412,0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44 699,0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пошлина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44 699,0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55 519,0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18 964,0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аренды имущества, находящегося в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18 964,0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36 555,0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36 555,0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231 695,0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 и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231 695,0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231 695,0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трансфертов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317 445,0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нижестоящих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84 310,0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бюджетов городов районного значения, сел, поселков, сельских округов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84 310,0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233 135,0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233 135,0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Класс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8 170 440,0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7 808 506,0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Подоходный налог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6 396 472,0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Корпоративный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2 558 349,0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3 838 123,0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1 207 777,0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имущество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1 207 777,0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137 685,0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7 635,0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125 822,0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Сборы за ведение предпринимательской и профессиональной деятельности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4 228,0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66 572,0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пошлина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66 572,0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73 343,0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23 343,0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аренды имущества, находящегося в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23 343,0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50 000,0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50 000,0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204 281,0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 и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204 281,0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204 281,0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трансфертов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84 310,0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нижестоящих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84 310,0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бюджетов городов районного значения, сел, поселков, сельских округов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84 310,0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Макинск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Макинск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из бюджета города Макинск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(граждан при столичной зоны, многодетных матерей и детей из многодетных семей до 18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финансированияна реализацию текущих мероприятий по социальной,инженерной и транспортной инфраструктурев населенных пунктах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Вознесенка (Интернациональная, Ломоносова, Ленина, Советская, переулок до улицы Мира-Целинная, Темирязева)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пересечение улиц Омигова-М.Кима в г. Макинске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с.Токтамыс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Валиханова в г. Макинске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с.Журавлевка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с.Алтынды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с.Жанаталап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Партизанского СДК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районной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с.Токтамыс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с.Журавлевка Буландынского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бюджетана 2026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решений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8С-41/1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1 871 829,2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940 811,1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931 018,1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931 018,1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 и сельских округов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решений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8С-41/1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