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e799" w14:textId="b75e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25 декабря 2024 года № 8С-26/11 "О бюджете Никольского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12 декабря 2025 года № 8С-35/5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бюджете Никольского сельского округа на 2025-2027 годы" от 25 декабря 2024 года № 8С-26/11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Никольского сельского округа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88 900,0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5 146,6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83746,0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89 760,5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-860,5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860,5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Никольского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