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c353" w14:textId="621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8С-26/9 "О бюджете Карамышевского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Карамышевского сельского округа на 2025-2027 годы" от 25 декабря 2024 года № 8С-26/9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Карамышевского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44685,6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1207,6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