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d47" w14:textId="dd2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8С-26/3 "О бюджете Алтындынского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сентября 2025 года № 8С-32/2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Алтындынского сельского округа на 2025-2027 годы" от 25 декабря 2024 года № 8С-26/3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Алтындынского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39739,0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