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17701" w14:textId="5617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25 декабря 2024 года № 8С-26/1 "О бюджете города Макинск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3 июля 2025 года № 8С-30/2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бюджете города Макинск на 2025-2027 годы" от 25 декабря 2024 года № 8С-26/1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Макинск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403945,5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300000,0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103945,5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406305,7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-2360,2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2360,2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Депутат Буландынского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Р.Хожабай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Макинск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403 945,5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103 945,5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