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1a68" w14:textId="d0a1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№ 8С-34-6 от 28 марта 2025 года "Об утверждении комиссии по по профилактике правонарушений при акимате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письма акима Астраханского района от 3 декабря 2025 года № 07/640,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№8С-34-6 от 28 марта 2025 года "Об утверждении комиссии по профилактике правонарушений при акимате Астраханского района",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профилактике правонарушений при акимате Астраханского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Талгат 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Даулет Кенжебекович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местной полицейской службы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Айнур Каршыгаевна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 государственного учреждения "Отдел образования по Астраханскому району управления образования Акмолинской области",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Казизова Асемгуль Кабиденовна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Могдагалиевна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государственно-правовой работы государственного учреждения "Аппарат акима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Сагинтай Гельманович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жилищно-коммунального хозяйства, пассажирского транспорта, автомобильных дорог и жилищной инспекции"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занятости и социальных программ"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экономики и финансов"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внутренней политики"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Алмас Аскарович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культуры, развития языков, физической культуры и спорта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 государственного учреждения "Молодежный ресурсный центр Астраханского района" при отделе внутренней политики Астраханского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