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15e4e" w14:textId="d415e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Астраханского районного маслихата № 8С-34-5 от 28 марта 2025 года "Об утверждении комиссии по противодействию коррупции при акимате Астраханского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4 декабря 2025 года № 8С-44-16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письма акима Астраханского района от 3 декабря 2025 года № 07/641, Астраханский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№8С-34-5 от 28 марта 2025 года "Об утверждении комиссии по противодействию коррупции при акимате Астраханского района",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Астраханского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2025 года №8С-44-16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комиссии по противодействию коррупции при акимате Астраханского района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Ерсеитов Талгат Аманбаевич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Астраханского района, председатель комиссии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Барахоева Полина Юнусовна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Астраханского района, заместитель председателя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Ажикова Тамила Айтмагамбетовна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отдела государственно-правовой работы государственного учреждения "Аппарат акима Астраханского района", секретарь комиссии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Руслан Жаксылыкович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Астраханского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Орынбай Әділхан Олжабайұлы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аппарата акима Астраханского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Жапаров Дархан Нурланович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 учреждения "Отдел полиции Астраханского района Департамента полиции Акмолинской области Министерства внутренних дел Республики Казахстан",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Мухамеджанова Айнур Каршыгаевна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исполняющая обязанности руководителя государственного учреждения "Отдел образования по Астраханскому району управления образования Акмолинской области",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Потапчук Светлана Николаевна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"Отдел внутренней политики" Астраханского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Мухаметжанов Сагинтай Гельманович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"Отдел жилищно-коммунального хозяйства, пассажирского транспорта, автомобильных дорог и жилищной инспекции" Астраханского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Калабаев Кайрат Сабыржанович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"Отдел сельского хозяйства и земельных отношений Астраханского района"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Галия Егимбаевна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"Отдел экономики и финансов" Астраханского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Вереина Светлана Геннадиевна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"Отдел занятости и социальных программ" Астраханского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Ибрахим Диас Нұрланұлы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 руководителя государственного учреждения "Отдел строительства, архитектуры и градостроительства Астраханского района"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Джазина Гульмира Амангельдиновна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"Отдел предпринимательства и промышленности Астраханского района"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 Кристина Валентиновна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анализа предоставления государственных услуг и информационных технологий государственного учреждения "Аппарат акима Астраханского района"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Жакенова Зарина Магаевна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коммунального государственного учреждения "Молодежный ресурсный центр Астраханского района" при отделе внутренней политики Астраханского района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