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44e8" w14:textId="c644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№8С-31-10 "О бюджете Новочеркасского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2025 года № 8С-44-10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 О бюджете Новочеркасского сельского округа на 2025-2027 года" от 20 декабря 2024 года №8С-31-10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Новочеркасского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30227,3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№8С-44-10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№8С-31-10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