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193ea" w14:textId="32193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Астраханского сельского округа на 2026-2028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Астраханского районного маслихата Акмолинской области от 24 декабря 2025 года № 8С-46-2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01.01.2026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7, пункта 1 статьи 91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Астраханский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Астраханского сельского округа на 2026 – 2028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2026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-190496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190487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специальные поступления 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трансфертов–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затраты-190496 тысяч тенге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активами-0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бюджета-0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- 0 тысяч тенге: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перечень бюджетных программ, не подлежащих секвестру в процессе исполнения бюджета Астраханского сельского округа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Астраханского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Қожахмет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8С-46-2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2026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8С-46-2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2027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8С-46-2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Астраханского сельского округа на 2028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от основного капитала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 Ненефтяной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Астраханского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2025 года № 8С-46-2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Астраханского сельского округа на 2026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/>
        <w:tc>
          <w:tcPr>
            <w:tcW w:w="6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