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32d6" w14:textId="0353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2025 года № 8С 24/3 "О бюджете города Атбасар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декабря 2025 года № 8С 34/21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города Атбасар на 2025-2027 годы" от 23 декабря 2025 года № 8С 24/3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Атбасар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955 808,8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738 238,1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11 570,7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1 020 454,3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-64 645,5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64 645,5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64 645,5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8С 24/3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1 020 454,3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117 393,9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