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a316" w14:textId="372a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Сергеевского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декабря 2025 года № 8С 34/15.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Сергеевского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29 040,0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21 729,0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31 572,0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Сергеевского сельского округа на 2026 год объем бюджетной субвенции, передаваемой из районного бюджета в бюджет Сергеевского сельского округа в сумме 21 729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26 551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26 551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