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ee1" w14:textId="213f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Покровского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декабря 2025 года № 8С 34/13.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Покровского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31 433,7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1 905,7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Покровского сельского округа на 2026 год объем бюджетной субвенции, передаваемой из районного бюджета в бюджет Покровского сельского округа в сумме 17 540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