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39c5" w14:textId="47e3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Мариновского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17 декабря 2025 года № 8С 34/11.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Мариновского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40 612,0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13 676,0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47 173,7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- 6 561,7 тыс.тенге;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6 561,7 тыс.тенге: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6 561,7 тыс.тенге.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000000"/>
          <w:sz w:val="28"/>
        </w:rPr>
        <w:t>№ 8С 37/9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Мариновского сельского округа на 2026 год объем бюджетной субвенции, передаваемой из районного бюджета в бюджет Мариновского сельского округа в сумме 13 676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18.03.2026 </w:t>
      </w:r>
      <w:r>
        <w:rPr>
          <w:rFonts w:ascii="Times New Roman"/>
          <w:b w:val="false"/>
          <w:i w:val="false"/>
          <w:color w:val="ff0000"/>
          <w:sz w:val="28"/>
        </w:rPr>
        <w:t>№ 8С 37/9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47 173,7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34 128,3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12 045,4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34/11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