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8f02d" w14:textId="a38f0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Атбасарского районного маслихата от 23 декабря 2024 года № 8С 24/14 "О бюджете Тельманского сельского округа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Атбасарского районного маслихата Акмолинской области от 17 октября 2025 года № 8С 32/16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Атбасарский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Атбасарского районного маслихата "О бюджете Тельманского сельского округа на 2025-2027 годы" от 23 декабря 2024 года № 8С 24 /14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Тельманского сельского округа на 2025-2027 годы согласно приложениям 1, 2, 3 и 4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29 903,0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8 952,8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86,2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20 864,0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32 411,7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-2 508,7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2 508,7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– 0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2 508,7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Атбасарского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Н.Рахимов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октября 2025 года № 8С 32/16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2024 года № 8С 24/14</w:t>
            </w:r>
          </w:p>
        </w:tc>
      </w:tr>
    </w:tbl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Тельманского сельского округа на 2025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тысячи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29 903,0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8 952,8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7 195,1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4 604,1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544,7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544,7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20 864,0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тысячи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32 411,7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23 899,0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23 899,0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23 899,0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6 012,7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6 012,7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3 536,7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2 476,0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-2 508,7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2 508,7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октября 2025 года № 8С 32/16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2024 года № 8С 24/14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вышестоящих бюджетов на 2025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тысячи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районного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Текущие расходы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Противопаводковые мероприятия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