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999e" w14:textId="6629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23 декабря 2024 года № 8С 24/10 "О бюджете Покровского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Покровского сельского округа на 2025-2027 годы" от 23 декабря 2024 года № 8С 24/10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Покровского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38 775,9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10 588,7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28 163,9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39 461,5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 № 8С 29/11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помещений в зданий КГУ "Аппарата акима Покровского сельского округа Атбасарского района" (сервисный акимат)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Противопадковые мероприятия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