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2931" w14:textId="f3f29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23 декабря 2024 года № 8С 24/10 "О бюджете Покровского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27 февраля 2025 года № 8С 25/17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бюджете Покровского сельского округа на 2025-2027 годы" от 23 декабря 2024 года № 8С 24/10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Покровского сельского округа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25 781,0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12 112,0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13 669,0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26 466,6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-685,6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685,6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685,6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25/17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24/10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Покровского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26 466,6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24 023,0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1 185,6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