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47589" w14:textId="bb47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23 декабря 2024 года № 8С 24/7 "О бюджете Макеевского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27 февраля 2025 года № 8С 25/14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бюджете Макеевского сельского округа на 2025-2027 годы" от 23 декабря 2024 года № 8С 24/7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Макеевского сельского округа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28 739,0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14 521,0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14 218,0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29 755,7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-1 016,7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1 016,7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1 016,7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25/14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С 24/7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Макеевского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оснавного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29 755,7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22 984,0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22 984,0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22 984,0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