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dda7" w14:textId="84fd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24/14 "О бюджете Тельманского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Тельманского сельского округа на 2025-2027 годы" от 23 декабря 2024 года № 8С 24 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Тельманского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