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375" w14:textId="4aaa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24/5 "О бюджете сельского округа Бастау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сельского округа Бастау на 2025-2027 годы" от 23 декабря 2024 года № 8С 24/5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Бастау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28 861,0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21 021,0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