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f74d" w14:textId="55ef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Атбасарскому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 декабря 2025 года № а-12/243.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Атбасарскому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Атбасарского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№а-12/243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Атбасарскому району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Атбасарского района Акмолинской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а-4/67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дневного пребывания,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лиц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детей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