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5dd9a" w14:textId="5c5dd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Бастау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17 декабря 2025 года № 8С 34/7.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3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Бастау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35 729,0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5 831,0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29 898,0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36 719,7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-990,7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990,7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990,7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Атбасарского районного маслихата Акмолинской области от 08.05.2026 </w:t>
      </w:r>
      <w:r>
        <w:rPr>
          <w:rFonts w:ascii="Times New Roman"/>
          <w:b w:val="false"/>
          <w:i w:val="false"/>
          <w:color w:val="000000"/>
          <w:sz w:val="28"/>
        </w:rPr>
        <w:t>№ 8С 39/6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бюджете сельского округа Бастау на 2026 год объем бюджетной субвенции, передаваемой из районного бюджета в бюджет сельского округа Бастау в сумме 29 898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Атбасарского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34/7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Бастау на 2026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Атбасарского районного маслихата Акмолинской области от 08.05.2026 </w:t>
      </w:r>
      <w:r>
        <w:rPr>
          <w:rFonts w:ascii="Times New Roman"/>
          <w:b w:val="false"/>
          <w:i w:val="false"/>
          <w:color w:val="ff0000"/>
          <w:sz w:val="28"/>
        </w:rPr>
        <w:t>№ 8С 39/6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36 719,7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26 029,0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26 029,0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26 029,0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10 190,3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34/7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Бастау на 2027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34/7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Бастау на 2028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