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5a94" w14:textId="bfe5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24/4 "О бюджете сельского округа Акана Курманова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декабря 2025 года № 8С 34/6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сельского округа Акана Курманова на 2025-2027 годы" от 23 декабря 2024 года № 8С 24/4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Акана Курманова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33 341,0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21 151,0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35 555,3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-2 214,3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2 214,3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2 214,3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Противопаводковые мероприятия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