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00cb5" w14:textId="5e00c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сельского округа Акана Курманова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Атбасарского районного маслихата Акмолинской области от 17 декабря 2025 года № 8С 34/5.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01.01.2026 в соответствии с пунктом 3 настоящего решения.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7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Казахстан", Атбасарский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сельского округа Акана Курманова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35 743,0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12 618,0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23 125,0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36 716,2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- 973,2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973,2 тысячи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– 0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973,2 тысячи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Атбасарского районного маслихата Акмолинской области от 08.05.2026 </w:t>
      </w:r>
      <w:r>
        <w:rPr>
          <w:rFonts w:ascii="Times New Roman"/>
          <w:b w:val="false"/>
          <w:i w:val="false"/>
          <w:color w:val="000000"/>
          <w:sz w:val="28"/>
        </w:rPr>
        <w:t>№ 8С 39/5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 в бюджете сельского округа Акана Курманова на 2026 год объем бюджетной субвенции, передаваемой из районного бюджета в бюджет сельского округа Акана Курманова в сумме 23 125 тысяч тенге.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2026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Атбасарского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Н.Рахимов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 34/5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Акана Курманова на 2026 год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Атбасарского районного маслихата Акмолинской области от 08.05.2026 </w:t>
      </w:r>
      <w:r>
        <w:rPr>
          <w:rFonts w:ascii="Times New Roman"/>
          <w:b w:val="false"/>
          <w:i w:val="false"/>
          <w:color w:val="ff0000"/>
          <w:sz w:val="28"/>
        </w:rPr>
        <w:t>№ 8С 39/5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тысячи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Специальные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23 125,0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23 125,0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23 125,0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тысячи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36 716,2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28 453,0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28 453,0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28 453,0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7 363,0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7 363,0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2 663,0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-973,2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Атбасарского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 34/5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Акана Курманова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тысячи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25 236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тысячи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33 819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28 073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28 073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28 073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5 246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5 246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Ненефтяной дефицит (профицит) бюджет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 34/5</w:t>
            </w:r>
          </w:p>
        </w:tc>
      </w:tr>
    </w:tbl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Акана Курманова на 2028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тысячи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24 677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тысячи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34 073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28 239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28 239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28 239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5 334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5 334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Ненефтяной дефицит (профицит) бюджет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