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f990" w14:textId="bcbf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17 декабря 2025 года № 8С 34/2.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10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8 880 054,7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4 316 109,0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63 277,0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4 500 668,7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8 946 490,1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1 861,0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8 650,0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6 789,0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-68 296,4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68 296,4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8 650,0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6 789,0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66 435,4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08.05.2026 </w:t>
      </w:r>
      <w:r>
        <w:rPr>
          <w:rFonts w:ascii="Times New Roman"/>
          <w:b w:val="false"/>
          <w:i w:val="false"/>
          <w:color w:val="000000"/>
          <w:sz w:val="28"/>
        </w:rPr>
        <w:t>№ 8С 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районном бюджете на 2026-2028 годы предусмотрены объемы бюджетных субвенций, передаваемых из районного бюджета в бюджеты сел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сумме 298 820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Акана Курманова 23 125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Бастау 29 898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Борисовка 17 518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Макеевский сельский округ 25 107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Мариновский сельский округ 13 676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Новосельское 21 099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Покровский сельский округ 17 540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Полтавский сельский округ 22 588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Сепеевский сельский округ 34 881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Сергеевский сельский округ 21 729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Тельманский сельский округ 22 135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Шункыркольский сельский округ 28 947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Ярославский сельский округ 20 577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районном бюджете на 2026-2028 годы предусмотрены бюджетные изъятия из бюджета города Атбасар,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сумме 688 368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2026 год предусмотрены бюджетные изъятия в областной бюджет в сумме 2 609 477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Атбасарского районного маслихата Акмолинской области от 08.05.2026 </w:t>
      </w:r>
      <w:r>
        <w:rPr>
          <w:rFonts w:ascii="Times New Roman"/>
          <w:b w:val="false"/>
          <w:i w:val="false"/>
          <w:color w:val="000000"/>
          <w:sz w:val="28"/>
        </w:rPr>
        <w:t>№ 8С 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расходах районного бюджета предусмотрены объемы целевых трансфертов общего характера,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расходах районного бюджета предусмотрены минимальные объемы финансирования на реализацию текущих мероприятий по социальной, инженерной и транспортной инфраструктуре в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районном бюджете на 2026 год предусмотрены целевые трансферты и бюджетные кредиты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постановлением акимата района.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Учесть, что в районном бюджете на 2026 год предусмотрены трансферты и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и целевых трансфертов определяется постановлением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Атбасарского районного маслихата Акмолинской области от 08.05.2026 </w:t>
      </w:r>
      <w:r>
        <w:rPr>
          <w:rFonts w:ascii="Times New Roman"/>
          <w:b w:val="false"/>
          <w:i w:val="false"/>
          <w:color w:val="000000"/>
          <w:sz w:val="28"/>
        </w:rPr>
        <w:t>№ 8С 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34/2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>№ 8С 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8 880 054,7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4 316 109,0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3 382 323,0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4 500 668,7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695 958,2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695 958,2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3 804 710,5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3 804 710,5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8 946 490,1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639 263,2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637 180,3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3 395 186,9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3 395 186,9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3 395 186,9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2 908 397,5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2 908 397,5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-68 296,4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34/2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9 092 472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573 168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3 202 709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3 023 426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3 023 426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2 714 273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34/2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12 625 221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12 625 221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2 016 816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1 960 595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4 556 677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1 224 427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690 735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402 631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2 714 117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34/2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субвенции, передаваемые из районного бюджета в бюджеты сел и сельских округов на2026-2028 годы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Акана Курманова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Борисовка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Новосельское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34/2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изъятия из бюджета города Атбасар в районный бюджет на 2026-2028 годы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925 541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34/2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государственным служащим низовых категорий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обязательные пенсионные взносы работодателей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Центра по поддержке семей Атбасарского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34/2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финансирования на реализацию текущих мероприятий по социальной, инженерной и транспортной инфраструктуре в населенных пунктах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1 664 176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973 441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внутрипоселковых дорог села Новосельское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внутрипоселковых дорог села Сочинское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внутрипоселковых дорог села Садовое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 села Борисовка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549 592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Борисовского сельского дома культуры расположенного по адресу: Атбасарский район, село Борисовка, улица Бейбитшилик, 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Дома культуры села Сочинское Атбасарского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привокзальных территорий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34/2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центральной котельной в городе Атбасар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тепловых сетей в городе Атбасар, с учетом подключения пяти стоквартирных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34/2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2026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Атбасарского районного маслихата Акмолинской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>№ 8С 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Новосельское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затрат на санаторно-курортное лечение пенсионеров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убытков перевозчиков города Атбасар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взрывных работ в период паводкоопасного периода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села Сочинское Атбасарского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регулирования численности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