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e9f8" w14:textId="219e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24/7 "О бюджете Макеевского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Макеевского сельского округа на 2025-2027 годы" от 23 декабря 2024 года № 8С 24/7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 О местном государственном управлении и самоуправлении в Республике Казахстан"Атбасарский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Макеевского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–1161,0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1 016,7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С 24/7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земельных участков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