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8888" w14:textId="2ea8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24/4 "О бюджете сельского округа Акана Курманова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июня 2025 года № 8С 29/5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сельского округа Акана Курманова на 2025-2027 годы" от 23 декабря 2024 года № 8С 24/4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Атбасарский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Акана Курманова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28 282,0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15 592,0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30 496,3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-2 214,3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2 214,3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2 214,3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Акана Курманова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30 496,3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