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11c1" w14:textId="c1b1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2025 года № 8С 24/3 "О бюджете города Атбасар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города Атбасар на 2025-2027 годы" от 23 декабря 2025 года № 8С 24/3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791 771,0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9 774,0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855 128,4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-62 145,4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62145,4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62145,4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